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67123" w14:textId="77777777" w:rsidR="008D16DF" w:rsidRDefault="008D16DF" w:rsidP="00B963E5">
      <w:pPr>
        <w:spacing w:after="0" w:line="360" w:lineRule="auto"/>
        <w:jc w:val="center"/>
        <w:rPr>
          <w:rFonts w:ascii="Cambria" w:hAnsi="Cambria"/>
          <w:b/>
          <w:color w:val="auto"/>
          <w:sz w:val="32"/>
        </w:rPr>
      </w:pPr>
    </w:p>
    <w:p w14:paraId="7BABA2E3" w14:textId="5466D496" w:rsidR="0025310F" w:rsidRPr="00D13FA1" w:rsidRDefault="0025310F" w:rsidP="00B963E5">
      <w:pPr>
        <w:spacing w:after="0" w:line="360" w:lineRule="auto"/>
        <w:jc w:val="center"/>
        <w:rPr>
          <w:rFonts w:ascii="Cambria" w:hAnsi="Cambria"/>
          <w:b/>
          <w:color w:val="auto"/>
          <w:sz w:val="32"/>
        </w:rPr>
      </w:pPr>
      <w:r w:rsidRPr="00D13FA1">
        <w:rPr>
          <w:rFonts w:ascii="Cambria" w:hAnsi="Cambria"/>
          <w:b/>
          <w:color w:val="auto"/>
          <w:sz w:val="32"/>
        </w:rPr>
        <w:t>Achievement House Cyber Charter School Board of Trustees</w:t>
      </w:r>
    </w:p>
    <w:p w14:paraId="6F9F9B32" w14:textId="2F76FD36" w:rsidR="00B235E5" w:rsidRPr="00B235E5" w:rsidRDefault="00B963E5" w:rsidP="00B235E5">
      <w:pPr>
        <w:pStyle w:val="Heading1"/>
        <w:numPr>
          <w:ilvl w:val="0"/>
          <w:numId w:val="0"/>
        </w:numPr>
        <w:spacing w:before="0" w:line="240" w:lineRule="auto"/>
        <w:jc w:val="center"/>
        <w:rPr>
          <w:rFonts w:ascii="Cambria" w:eastAsiaTheme="minorHAnsi" w:hAnsi="Cambria" w:cstheme="minorBidi"/>
          <w:bCs w:val="0"/>
          <w:color w:val="auto"/>
        </w:rPr>
      </w:pPr>
      <w:r w:rsidRPr="00DE09EE">
        <w:rPr>
          <w:rFonts w:ascii="Cambria" w:eastAsiaTheme="minorHAnsi" w:hAnsi="Cambria" w:cstheme="minorBidi"/>
          <w:bCs w:val="0"/>
          <w:color w:val="auto"/>
        </w:rPr>
        <w:t>Public Meeting Agenda</w:t>
      </w:r>
    </w:p>
    <w:p w14:paraId="4097B040" w14:textId="4EC8E86F" w:rsidR="0037706D" w:rsidRPr="00F17FE8" w:rsidRDefault="007F5D50" w:rsidP="006A75E1">
      <w:pPr>
        <w:pStyle w:val="Time"/>
        <w:spacing w:after="0"/>
        <w:rPr>
          <w:rFonts w:ascii="Cambria" w:eastAsiaTheme="minorHAnsi" w:hAnsi="Cambria" w:cstheme="minorBidi"/>
          <w:b/>
        </w:rPr>
      </w:pPr>
      <w:r w:rsidRPr="00F17FE8">
        <w:rPr>
          <w:rFonts w:ascii="Cambria" w:eastAsiaTheme="minorHAnsi" w:hAnsi="Cambria" w:cstheme="minorBidi"/>
          <w:b/>
        </w:rPr>
        <w:t xml:space="preserve">September </w:t>
      </w:r>
      <w:r w:rsidR="00337D5B" w:rsidRPr="00F17FE8">
        <w:rPr>
          <w:rFonts w:ascii="Cambria" w:eastAsiaTheme="minorHAnsi" w:hAnsi="Cambria" w:cstheme="minorBidi"/>
          <w:b/>
        </w:rPr>
        <w:t>1</w:t>
      </w:r>
      <w:r w:rsidRPr="00F17FE8">
        <w:rPr>
          <w:rFonts w:ascii="Cambria" w:eastAsiaTheme="minorHAnsi" w:hAnsi="Cambria" w:cstheme="minorBidi"/>
          <w:b/>
        </w:rPr>
        <w:t>6</w:t>
      </w:r>
      <w:r w:rsidR="00054C07" w:rsidRPr="00F17FE8">
        <w:rPr>
          <w:rFonts w:ascii="Cambria" w:eastAsiaTheme="minorHAnsi" w:hAnsi="Cambria" w:cstheme="minorBidi"/>
          <w:b/>
        </w:rPr>
        <w:t>,</w:t>
      </w:r>
      <w:r w:rsidR="003C2D16" w:rsidRPr="00F17FE8">
        <w:rPr>
          <w:rFonts w:ascii="Cambria" w:eastAsiaTheme="minorHAnsi" w:hAnsi="Cambria" w:cstheme="minorBidi"/>
          <w:b/>
        </w:rPr>
        <w:t xml:space="preserve"> 202</w:t>
      </w:r>
      <w:r w:rsidR="00337D5B" w:rsidRPr="00F17FE8">
        <w:rPr>
          <w:rFonts w:ascii="Cambria" w:eastAsiaTheme="minorHAnsi" w:hAnsi="Cambria" w:cstheme="minorBidi"/>
          <w:b/>
        </w:rPr>
        <w:t>5</w:t>
      </w:r>
      <w:r w:rsidR="003423DE" w:rsidRPr="00F17FE8">
        <w:rPr>
          <w:rFonts w:ascii="Cambria" w:eastAsiaTheme="minorHAnsi" w:hAnsi="Cambria" w:cstheme="minorBidi"/>
          <w:b/>
        </w:rPr>
        <w:t xml:space="preserve"> </w:t>
      </w:r>
      <w:r w:rsidR="00527892" w:rsidRPr="00F17FE8">
        <w:rPr>
          <w:rFonts w:ascii="Cambria" w:eastAsiaTheme="minorHAnsi" w:hAnsi="Cambria" w:cstheme="minorBidi"/>
          <w:b/>
        </w:rPr>
        <w:t xml:space="preserve">– 7:00 </w:t>
      </w:r>
      <w:r w:rsidR="007B245D" w:rsidRPr="00F17FE8">
        <w:rPr>
          <w:rFonts w:ascii="Cambria" w:eastAsiaTheme="minorHAnsi" w:hAnsi="Cambria" w:cstheme="minorBidi"/>
          <w:b/>
        </w:rPr>
        <w:t>p.m.</w:t>
      </w:r>
    </w:p>
    <w:p w14:paraId="4416CB16" w14:textId="1C8923FD" w:rsidR="006A75E1" w:rsidRPr="00F17FE8" w:rsidRDefault="006A75E1" w:rsidP="006A75E1">
      <w:pPr>
        <w:spacing w:after="0"/>
        <w:rPr>
          <w:color w:val="auto"/>
        </w:rPr>
      </w:pPr>
    </w:p>
    <w:p w14:paraId="64EB4540" w14:textId="2BD57920" w:rsidR="00C858B2" w:rsidRPr="00F17FE8" w:rsidRDefault="00963E1D" w:rsidP="006A75E1">
      <w:pPr>
        <w:pStyle w:val="ListParagraph"/>
        <w:numPr>
          <w:ilvl w:val="0"/>
          <w:numId w:val="25"/>
        </w:numPr>
        <w:spacing w:after="0" w:line="240" w:lineRule="auto"/>
        <w:rPr>
          <w:rFonts w:ascii="Cambria" w:hAnsi="Cambria"/>
          <w:b/>
          <w:color w:val="auto"/>
          <w:sz w:val="22"/>
          <w:u w:val="single"/>
        </w:rPr>
      </w:pPr>
      <w:r w:rsidRPr="00F17FE8">
        <w:rPr>
          <w:rFonts w:ascii="Cambria" w:hAnsi="Cambria"/>
          <w:b/>
          <w:color w:val="auto"/>
          <w:sz w:val="22"/>
          <w:u w:val="single"/>
        </w:rPr>
        <w:t>Administration</w:t>
      </w:r>
    </w:p>
    <w:p w14:paraId="379494C5" w14:textId="22B348E0" w:rsidR="00954162" w:rsidRPr="00F17FE8" w:rsidRDefault="00954162" w:rsidP="009626A1">
      <w:pPr>
        <w:pStyle w:val="ListParagraph"/>
        <w:numPr>
          <w:ilvl w:val="1"/>
          <w:numId w:val="26"/>
        </w:numPr>
        <w:spacing w:after="0" w:line="240" w:lineRule="auto"/>
        <w:ind w:left="1080" w:hanging="288"/>
        <w:rPr>
          <w:rFonts w:ascii="Cambria" w:hAnsi="Cambria"/>
          <w:bCs/>
          <w:color w:val="auto"/>
          <w:sz w:val="22"/>
        </w:rPr>
      </w:pPr>
      <w:r w:rsidRPr="00F17FE8">
        <w:rPr>
          <w:rFonts w:ascii="Cambria" w:hAnsi="Cambria"/>
          <w:bCs/>
          <w:color w:val="auto"/>
          <w:sz w:val="22"/>
        </w:rPr>
        <w:t>Call to Order</w:t>
      </w:r>
      <w:r w:rsidR="006A75E1" w:rsidRPr="00F17FE8">
        <w:rPr>
          <w:rFonts w:ascii="Cambria" w:hAnsi="Cambria"/>
          <w:bCs/>
          <w:color w:val="auto"/>
          <w:sz w:val="22"/>
        </w:rPr>
        <w:tab/>
      </w:r>
      <w:r w:rsidR="006A75E1" w:rsidRPr="00F17FE8">
        <w:rPr>
          <w:rFonts w:ascii="Cambria" w:hAnsi="Cambria"/>
          <w:bCs/>
          <w:color w:val="auto"/>
          <w:sz w:val="22"/>
        </w:rPr>
        <w:tab/>
      </w:r>
      <w:r w:rsidR="006A75E1" w:rsidRPr="00F17FE8">
        <w:rPr>
          <w:rFonts w:ascii="Cambria" w:hAnsi="Cambria"/>
          <w:bCs/>
          <w:color w:val="auto"/>
          <w:sz w:val="22"/>
        </w:rPr>
        <w:tab/>
      </w:r>
      <w:r w:rsidR="006A75E1" w:rsidRPr="00F17FE8">
        <w:rPr>
          <w:rFonts w:ascii="Cambria" w:hAnsi="Cambria"/>
          <w:bCs/>
          <w:color w:val="auto"/>
          <w:sz w:val="22"/>
        </w:rPr>
        <w:tab/>
      </w:r>
      <w:r w:rsidR="006A75E1" w:rsidRPr="00F17FE8">
        <w:rPr>
          <w:rFonts w:ascii="Cambria" w:hAnsi="Cambria"/>
          <w:bCs/>
          <w:color w:val="auto"/>
          <w:sz w:val="22"/>
        </w:rPr>
        <w:tab/>
      </w:r>
      <w:r w:rsidR="006A75E1" w:rsidRPr="00F17FE8">
        <w:rPr>
          <w:rFonts w:ascii="Cambria" w:hAnsi="Cambria"/>
          <w:bCs/>
          <w:color w:val="auto"/>
          <w:sz w:val="22"/>
        </w:rPr>
        <w:tab/>
      </w:r>
      <w:r w:rsidR="006A75E1" w:rsidRPr="00F17FE8">
        <w:rPr>
          <w:rFonts w:ascii="Cambria" w:hAnsi="Cambria"/>
          <w:bCs/>
          <w:color w:val="auto"/>
          <w:sz w:val="22"/>
        </w:rPr>
        <w:tab/>
      </w:r>
      <w:r w:rsidR="00963BC7" w:rsidRPr="00F17FE8">
        <w:rPr>
          <w:rFonts w:ascii="Cambria" w:hAnsi="Cambria"/>
          <w:bCs/>
          <w:i/>
          <w:iCs/>
          <w:color w:val="auto"/>
          <w:sz w:val="22"/>
        </w:rPr>
        <w:t>Strangarity</w:t>
      </w:r>
    </w:p>
    <w:p w14:paraId="18A6301E" w14:textId="2D2D8B4A" w:rsidR="00954162" w:rsidRPr="00F17FE8" w:rsidRDefault="00954162" w:rsidP="009626A1">
      <w:pPr>
        <w:pStyle w:val="ListParagraph"/>
        <w:numPr>
          <w:ilvl w:val="1"/>
          <w:numId w:val="26"/>
        </w:numPr>
        <w:spacing w:after="0" w:line="240" w:lineRule="auto"/>
        <w:ind w:left="1080" w:hanging="288"/>
        <w:rPr>
          <w:rFonts w:ascii="Cambria" w:hAnsi="Cambria"/>
          <w:bCs/>
          <w:color w:val="auto"/>
          <w:sz w:val="22"/>
        </w:rPr>
      </w:pPr>
      <w:r w:rsidRPr="00F17FE8">
        <w:rPr>
          <w:rFonts w:ascii="Cambria" w:hAnsi="Cambria"/>
          <w:bCs/>
          <w:color w:val="auto"/>
          <w:sz w:val="22"/>
        </w:rPr>
        <w:t>Pledge to the Flag</w:t>
      </w:r>
      <w:r w:rsidR="006A75E1" w:rsidRPr="00F17FE8">
        <w:rPr>
          <w:rFonts w:ascii="Cambria" w:hAnsi="Cambria"/>
          <w:bCs/>
          <w:color w:val="auto"/>
          <w:sz w:val="22"/>
        </w:rPr>
        <w:tab/>
      </w:r>
      <w:r w:rsidR="006A75E1" w:rsidRPr="00F17FE8">
        <w:rPr>
          <w:rFonts w:ascii="Cambria" w:hAnsi="Cambria"/>
          <w:bCs/>
          <w:color w:val="auto"/>
          <w:sz w:val="22"/>
        </w:rPr>
        <w:tab/>
      </w:r>
      <w:r w:rsidR="006A75E1" w:rsidRPr="00F17FE8">
        <w:rPr>
          <w:rFonts w:ascii="Cambria" w:hAnsi="Cambria"/>
          <w:bCs/>
          <w:color w:val="auto"/>
          <w:sz w:val="22"/>
        </w:rPr>
        <w:tab/>
      </w:r>
      <w:r w:rsidR="006A75E1" w:rsidRPr="00F17FE8">
        <w:rPr>
          <w:rFonts w:ascii="Cambria" w:hAnsi="Cambria"/>
          <w:bCs/>
          <w:color w:val="auto"/>
          <w:sz w:val="22"/>
        </w:rPr>
        <w:tab/>
      </w:r>
      <w:r w:rsidR="006A75E1" w:rsidRPr="00F17FE8">
        <w:rPr>
          <w:rFonts w:ascii="Cambria" w:hAnsi="Cambria"/>
          <w:bCs/>
          <w:color w:val="auto"/>
          <w:sz w:val="22"/>
        </w:rPr>
        <w:tab/>
      </w:r>
      <w:r w:rsidR="006A75E1" w:rsidRPr="00F17FE8">
        <w:rPr>
          <w:rFonts w:ascii="Cambria" w:hAnsi="Cambria"/>
          <w:bCs/>
          <w:color w:val="auto"/>
          <w:sz w:val="22"/>
        </w:rPr>
        <w:tab/>
      </w:r>
      <w:r w:rsidR="009626A1" w:rsidRPr="00F17FE8">
        <w:rPr>
          <w:rFonts w:ascii="Cambria" w:hAnsi="Cambria"/>
          <w:bCs/>
          <w:color w:val="auto"/>
          <w:sz w:val="22"/>
        </w:rPr>
        <w:tab/>
      </w:r>
      <w:r w:rsidR="00963BC7" w:rsidRPr="00F17FE8">
        <w:rPr>
          <w:rFonts w:ascii="Cambria" w:hAnsi="Cambria"/>
          <w:bCs/>
          <w:i/>
          <w:iCs/>
          <w:color w:val="auto"/>
          <w:sz w:val="22"/>
        </w:rPr>
        <w:t>Strangarity</w:t>
      </w:r>
    </w:p>
    <w:p w14:paraId="54111400" w14:textId="63C28AE6" w:rsidR="00A048ED" w:rsidRPr="00F17FE8" w:rsidRDefault="00A048ED" w:rsidP="009626A1">
      <w:pPr>
        <w:pStyle w:val="ListParagraph"/>
        <w:numPr>
          <w:ilvl w:val="1"/>
          <w:numId w:val="26"/>
        </w:numPr>
        <w:spacing w:after="0" w:line="240" w:lineRule="auto"/>
        <w:ind w:left="1080" w:hanging="288"/>
        <w:rPr>
          <w:rFonts w:ascii="Cambria" w:hAnsi="Cambria"/>
          <w:bCs/>
          <w:color w:val="auto"/>
          <w:sz w:val="22"/>
        </w:rPr>
      </w:pPr>
      <w:r w:rsidRPr="00F17FE8">
        <w:rPr>
          <w:rFonts w:ascii="Cambria" w:hAnsi="Cambria"/>
          <w:bCs/>
          <w:color w:val="auto"/>
          <w:sz w:val="22"/>
        </w:rPr>
        <w:t>Roll Call</w:t>
      </w:r>
      <w:r w:rsidR="006A75E1" w:rsidRPr="00F17FE8">
        <w:rPr>
          <w:rFonts w:ascii="Cambria" w:hAnsi="Cambria"/>
          <w:bCs/>
          <w:color w:val="auto"/>
          <w:sz w:val="22"/>
        </w:rPr>
        <w:tab/>
      </w:r>
      <w:r w:rsidR="006A75E1" w:rsidRPr="00F17FE8">
        <w:rPr>
          <w:rFonts w:ascii="Cambria" w:hAnsi="Cambria"/>
          <w:bCs/>
          <w:color w:val="auto"/>
          <w:sz w:val="22"/>
        </w:rPr>
        <w:tab/>
      </w:r>
      <w:r w:rsidR="006A75E1" w:rsidRPr="00F17FE8">
        <w:rPr>
          <w:rFonts w:ascii="Cambria" w:hAnsi="Cambria"/>
          <w:bCs/>
          <w:color w:val="auto"/>
          <w:sz w:val="22"/>
        </w:rPr>
        <w:tab/>
      </w:r>
      <w:r w:rsidR="006A75E1" w:rsidRPr="00F17FE8">
        <w:rPr>
          <w:rFonts w:ascii="Cambria" w:hAnsi="Cambria"/>
          <w:bCs/>
          <w:color w:val="auto"/>
          <w:sz w:val="22"/>
        </w:rPr>
        <w:tab/>
      </w:r>
      <w:r w:rsidR="006A75E1" w:rsidRPr="00F17FE8">
        <w:rPr>
          <w:rFonts w:ascii="Cambria" w:hAnsi="Cambria"/>
          <w:bCs/>
          <w:color w:val="auto"/>
          <w:sz w:val="22"/>
        </w:rPr>
        <w:tab/>
      </w:r>
      <w:r w:rsidR="006A75E1" w:rsidRPr="00F17FE8">
        <w:rPr>
          <w:rFonts w:ascii="Cambria" w:hAnsi="Cambria"/>
          <w:bCs/>
          <w:color w:val="auto"/>
          <w:sz w:val="22"/>
        </w:rPr>
        <w:tab/>
      </w:r>
      <w:r w:rsidR="006A75E1" w:rsidRPr="00F17FE8">
        <w:rPr>
          <w:rFonts w:ascii="Cambria" w:hAnsi="Cambria"/>
          <w:bCs/>
          <w:color w:val="auto"/>
          <w:sz w:val="22"/>
        </w:rPr>
        <w:tab/>
      </w:r>
      <w:r w:rsidR="009626A1" w:rsidRPr="00F17FE8">
        <w:rPr>
          <w:rFonts w:ascii="Cambria" w:hAnsi="Cambria"/>
          <w:bCs/>
          <w:color w:val="auto"/>
          <w:sz w:val="22"/>
        </w:rPr>
        <w:tab/>
      </w:r>
      <w:r w:rsidR="001155ED" w:rsidRPr="00F17FE8">
        <w:rPr>
          <w:rFonts w:ascii="Cambria" w:hAnsi="Cambria"/>
          <w:bCs/>
          <w:i/>
          <w:iCs/>
          <w:color w:val="auto"/>
          <w:sz w:val="22"/>
        </w:rPr>
        <w:t>Gilligan</w:t>
      </w:r>
      <w:r w:rsidR="009138FC" w:rsidRPr="00F17FE8">
        <w:rPr>
          <w:rFonts w:ascii="Cambria" w:hAnsi="Cambria"/>
          <w:bCs/>
          <w:i/>
          <w:iCs/>
          <w:color w:val="auto"/>
          <w:sz w:val="22"/>
        </w:rPr>
        <w:t xml:space="preserve"> </w:t>
      </w:r>
    </w:p>
    <w:p w14:paraId="1645AAC1" w14:textId="219E6555" w:rsidR="00A048ED" w:rsidRPr="00F17FE8" w:rsidRDefault="00A048ED" w:rsidP="009626A1">
      <w:pPr>
        <w:pStyle w:val="ListParagraph"/>
        <w:numPr>
          <w:ilvl w:val="1"/>
          <w:numId w:val="26"/>
        </w:numPr>
        <w:spacing w:after="0" w:line="240" w:lineRule="auto"/>
        <w:ind w:left="1080" w:hanging="288"/>
        <w:rPr>
          <w:rFonts w:ascii="Cambria" w:hAnsi="Cambria"/>
          <w:bCs/>
          <w:color w:val="auto"/>
          <w:sz w:val="22"/>
        </w:rPr>
      </w:pPr>
      <w:r w:rsidRPr="00F17FE8">
        <w:rPr>
          <w:rFonts w:ascii="Cambria" w:hAnsi="Cambria"/>
          <w:bCs/>
          <w:color w:val="auto"/>
          <w:sz w:val="22"/>
        </w:rPr>
        <w:t>Announcement of Audio Recording</w:t>
      </w:r>
      <w:r w:rsidR="002C34F3" w:rsidRPr="00F17FE8">
        <w:rPr>
          <w:rFonts w:ascii="Cambria" w:hAnsi="Cambria"/>
          <w:bCs/>
          <w:color w:val="auto"/>
          <w:sz w:val="22"/>
        </w:rPr>
        <w:tab/>
      </w:r>
      <w:r w:rsidR="006A75E1" w:rsidRPr="00F17FE8">
        <w:rPr>
          <w:rFonts w:ascii="Cambria" w:hAnsi="Cambria"/>
          <w:bCs/>
          <w:color w:val="auto"/>
          <w:sz w:val="22"/>
        </w:rPr>
        <w:tab/>
      </w:r>
      <w:r w:rsidR="006A75E1" w:rsidRPr="00F17FE8">
        <w:rPr>
          <w:rFonts w:ascii="Cambria" w:hAnsi="Cambria"/>
          <w:bCs/>
          <w:color w:val="auto"/>
          <w:sz w:val="22"/>
        </w:rPr>
        <w:tab/>
      </w:r>
      <w:r w:rsidR="009626A1" w:rsidRPr="00F17FE8">
        <w:rPr>
          <w:rFonts w:ascii="Cambria" w:hAnsi="Cambria"/>
          <w:bCs/>
          <w:color w:val="auto"/>
          <w:sz w:val="22"/>
        </w:rPr>
        <w:tab/>
      </w:r>
      <w:r w:rsidR="00963BC7" w:rsidRPr="00F17FE8">
        <w:rPr>
          <w:rFonts w:ascii="Cambria" w:hAnsi="Cambria"/>
          <w:bCs/>
          <w:i/>
          <w:iCs/>
          <w:color w:val="auto"/>
          <w:sz w:val="22"/>
        </w:rPr>
        <w:t>Strangarity</w:t>
      </w:r>
    </w:p>
    <w:p w14:paraId="43DB2A6A" w14:textId="2B9240C3" w:rsidR="00A048ED" w:rsidRPr="00F17FE8" w:rsidRDefault="00844DE9" w:rsidP="009626A1">
      <w:pPr>
        <w:pStyle w:val="ListParagraph"/>
        <w:numPr>
          <w:ilvl w:val="1"/>
          <w:numId w:val="26"/>
        </w:numPr>
        <w:spacing w:after="0" w:line="240" w:lineRule="auto"/>
        <w:ind w:left="1080" w:hanging="288"/>
        <w:rPr>
          <w:rFonts w:ascii="Cambria" w:hAnsi="Cambria"/>
          <w:bCs/>
          <w:color w:val="auto"/>
          <w:sz w:val="22"/>
        </w:rPr>
      </w:pPr>
      <w:r w:rsidRPr="00F17FE8">
        <w:rPr>
          <w:rFonts w:ascii="Cambria" w:hAnsi="Cambria"/>
          <w:bCs/>
          <w:color w:val="auto"/>
          <w:sz w:val="22"/>
        </w:rPr>
        <w:t>Executive Session Statement</w:t>
      </w:r>
      <w:r w:rsidR="00F62145" w:rsidRPr="00F17FE8">
        <w:rPr>
          <w:rFonts w:ascii="Cambria" w:hAnsi="Cambria"/>
          <w:bCs/>
          <w:color w:val="auto"/>
          <w:sz w:val="22"/>
        </w:rPr>
        <w:t>:</w:t>
      </w:r>
      <w:r w:rsidR="006A75E1" w:rsidRPr="00F17FE8">
        <w:rPr>
          <w:rFonts w:ascii="Cambria" w:hAnsi="Cambria"/>
          <w:bCs/>
          <w:color w:val="auto"/>
          <w:sz w:val="22"/>
        </w:rPr>
        <w:tab/>
      </w:r>
      <w:r w:rsidR="006A75E1" w:rsidRPr="00F17FE8">
        <w:rPr>
          <w:rFonts w:ascii="Cambria" w:hAnsi="Cambria"/>
          <w:bCs/>
          <w:color w:val="auto"/>
          <w:sz w:val="22"/>
        </w:rPr>
        <w:tab/>
      </w:r>
      <w:r w:rsidR="006A75E1" w:rsidRPr="00F17FE8">
        <w:rPr>
          <w:rFonts w:ascii="Cambria" w:hAnsi="Cambria"/>
          <w:bCs/>
          <w:color w:val="auto"/>
          <w:sz w:val="22"/>
        </w:rPr>
        <w:tab/>
      </w:r>
      <w:r w:rsidR="006A75E1" w:rsidRPr="00F17FE8">
        <w:rPr>
          <w:rFonts w:ascii="Cambria" w:hAnsi="Cambria"/>
          <w:bCs/>
          <w:color w:val="auto"/>
          <w:sz w:val="22"/>
        </w:rPr>
        <w:tab/>
      </w:r>
      <w:r w:rsidR="006A75E1" w:rsidRPr="00F17FE8">
        <w:rPr>
          <w:rFonts w:ascii="Cambria" w:hAnsi="Cambria"/>
          <w:bCs/>
          <w:color w:val="auto"/>
          <w:sz w:val="22"/>
        </w:rPr>
        <w:tab/>
      </w:r>
      <w:r w:rsidR="00963BC7" w:rsidRPr="00F17FE8">
        <w:rPr>
          <w:rFonts w:ascii="Cambria" w:hAnsi="Cambria"/>
          <w:bCs/>
          <w:i/>
          <w:iCs/>
          <w:color w:val="auto"/>
          <w:sz w:val="22"/>
        </w:rPr>
        <w:t>Strangarity</w:t>
      </w:r>
    </w:p>
    <w:p w14:paraId="69FC7841" w14:textId="557E9211" w:rsidR="00AE303D" w:rsidRPr="00F17FE8" w:rsidRDefault="00F62145" w:rsidP="00F62145">
      <w:pPr>
        <w:pStyle w:val="ListParagraph"/>
        <w:spacing w:after="0" w:line="240" w:lineRule="auto"/>
        <w:ind w:left="1080"/>
        <w:rPr>
          <w:rFonts w:ascii="Cambria" w:hAnsi="Cambria"/>
          <w:bCs/>
          <w:color w:val="auto"/>
          <w:sz w:val="22"/>
        </w:rPr>
      </w:pPr>
      <w:r w:rsidRPr="00F17FE8">
        <w:rPr>
          <w:rFonts w:ascii="Cambria" w:hAnsi="Cambria"/>
          <w:bCs/>
          <w:color w:val="auto"/>
          <w:sz w:val="22"/>
        </w:rPr>
        <w:t xml:space="preserve">The board held an executive session this evening to discuss </w:t>
      </w:r>
    </w:p>
    <w:p w14:paraId="24CB4AE3" w14:textId="48CBF98A" w:rsidR="00F62145" w:rsidRPr="00F17FE8" w:rsidRDefault="00F62145" w:rsidP="00F62145">
      <w:pPr>
        <w:pStyle w:val="ListParagraph"/>
        <w:spacing w:after="0" w:line="240" w:lineRule="auto"/>
        <w:ind w:left="1080"/>
        <w:rPr>
          <w:rFonts w:ascii="Cambria" w:hAnsi="Cambria"/>
          <w:bCs/>
          <w:color w:val="auto"/>
          <w:sz w:val="22"/>
        </w:rPr>
      </w:pPr>
      <w:r w:rsidRPr="00F17FE8">
        <w:rPr>
          <w:rFonts w:ascii="Cambria" w:hAnsi="Cambria"/>
          <w:bCs/>
          <w:color w:val="auto"/>
          <w:sz w:val="22"/>
        </w:rPr>
        <w:t>personnel matters, real estate, and legal issues.</w:t>
      </w:r>
    </w:p>
    <w:p w14:paraId="240A1114" w14:textId="3E4D5595" w:rsidR="00844DE9" w:rsidRPr="008011C0" w:rsidRDefault="00844DE9" w:rsidP="009626A1">
      <w:pPr>
        <w:pStyle w:val="ListParagraph"/>
        <w:numPr>
          <w:ilvl w:val="1"/>
          <w:numId w:val="26"/>
        </w:numPr>
        <w:spacing w:after="0" w:line="240" w:lineRule="auto"/>
        <w:ind w:left="1080" w:hanging="288"/>
        <w:rPr>
          <w:rFonts w:ascii="Cambria" w:hAnsi="Cambria"/>
          <w:bCs/>
          <w:color w:val="auto"/>
          <w:sz w:val="22"/>
        </w:rPr>
      </w:pPr>
      <w:r w:rsidRPr="00F17FE8">
        <w:rPr>
          <w:rFonts w:ascii="Cambria" w:hAnsi="Cambria"/>
          <w:bCs/>
          <w:color w:val="auto"/>
          <w:sz w:val="22"/>
        </w:rPr>
        <w:t>Approval of Minutes fro</w:t>
      </w:r>
      <w:r w:rsidR="00F914CC" w:rsidRPr="00F17FE8">
        <w:rPr>
          <w:rFonts w:ascii="Cambria" w:hAnsi="Cambria"/>
          <w:bCs/>
          <w:color w:val="auto"/>
          <w:sz w:val="22"/>
        </w:rPr>
        <w:t>m</w:t>
      </w:r>
      <w:r w:rsidR="006A16BD" w:rsidRPr="00F17FE8">
        <w:rPr>
          <w:rFonts w:ascii="Cambria" w:hAnsi="Cambria"/>
          <w:bCs/>
          <w:color w:val="auto"/>
          <w:sz w:val="22"/>
        </w:rPr>
        <w:t xml:space="preserve"> </w:t>
      </w:r>
      <w:r w:rsidR="007F5D50" w:rsidRPr="00F17FE8">
        <w:rPr>
          <w:rFonts w:ascii="Cambria" w:hAnsi="Cambria"/>
          <w:bCs/>
          <w:color w:val="auto"/>
          <w:sz w:val="22"/>
        </w:rPr>
        <w:t>August</w:t>
      </w:r>
      <w:r w:rsidR="00E277D8" w:rsidRPr="00F17FE8">
        <w:rPr>
          <w:rFonts w:ascii="Cambria" w:hAnsi="Cambria"/>
          <w:bCs/>
          <w:color w:val="auto"/>
          <w:sz w:val="22"/>
        </w:rPr>
        <w:t xml:space="preserve"> 1</w:t>
      </w:r>
      <w:r w:rsidR="007F5D50" w:rsidRPr="00F17FE8">
        <w:rPr>
          <w:rFonts w:ascii="Cambria" w:hAnsi="Cambria"/>
          <w:bCs/>
          <w:color w:val="auto"/>
          <w:sz w:val="22"/>
        </w:rPr>
        <w:t>9</w:t>
      </w:r>
      <w:r w:rsidR="00004EE0" w:rsidRPr="00F17FE8">
        <w:rPr>
          <w:rFonts w:ascii="Cambria" w:hAnsi="Cambria"/>
          <w:bCs/>
          <w:color w:val="auto"/>
          <w:sz w:val="22"/>
        </w:rPr>
        <w:t>,</w:t>
      </w:r>
      <w:r w:rsidR="00AE5FA7" w:rsidRPr="00F17FE8">
        <w:rPr>
          <w:rFonts w:ascii="Cambria" w:hAnsi="Cambria"/>
          <w:bCs/>
          <w:color w:val="auto"/>
          <w:sz w:val="22"/>
        </w:rPr>
        <w:t xml:space="preserve"> </w:t>
      </w:r>
      <w:r w:rsidR="00004EE0" w:rsidRPr="00F17FE8">
        <w:rPr>
          <w:rFonts w:ascii="Cambria" w:hAnsi="Cambria"/>
          <w:bCs/>
          <w:color w:val="auto"/>
          <w:sz w:val="22"/>
        </w:rPr>
        <w:t>2025</w:t>
      </w:r>
      <w:r w:rsidR="00204F39" w:rsidRPr="00F17FE8">
        <w:rPr>
          <w:rFonts w:ascii="Cambria" w:hAnsi="Cambria"/>
          <w:bCs/>
          <w:color w:val="auto"/>
          <w:sz w:val="22"/>
        </w:rPr>
        <w:t xml:space="preserve"> </w:t>
      </w:r>
      <w:r w:rsidRPr="00F17FE8">
        <w:rPr>
          <w:rFonts w:ascii="Cambria" w:hAnsi="Cambria"/>
          <w:bCs/>
          <w:color w:val="auto"/>
          <w:sz w:val="22"/>
        </w:rPr>
        <w:t>Meeting</w:t>
      </w:r>
      <w:r w:rsidR="009C7EF7" w:rsidRPr="008011C0">
        <w:rPr>
          <w:rFonts w:ascii="Cambria" w:hAnsi="Cambria"/>
          <w:bCs/>
          <w:color w:val="auto"/>
          <w:sz w:val="22"/>
        </w:rPr>
        <w:tab/>
      </w:r>
      <w:r w:rsidR="004576D9" w:rsidRPr="008011C0">
        <w:rPr>
          <w:rFonts w:ascii="Cambria" w:hAnsi="Cambria"/>
          <w:bCs/>
          <w:color w:val="auto"/>
          <w:sz w:val="22"/>
        </w:rPr>
        <w:tab/>
      </w:r>
      <w:r w:rsidR="00963BC7" w:rsidRPr="008011C0">
        <w:rPr>
          <w:rFonts w:ascii="Cambria" w:hAnsi="Cambria"/>
          <w:bCs/>
          <w:i/>
          <w:iCs/>
          <w:color w:val="auto"/>
          <w:sz w:val="22"/>
        </w:rPr>
        <w:t>Strangarity</w:t>
      </w:r>
    </w:p>
    <w:p w14:paraId="4B876704" w14:textId="77777777" w:rsidR="00176899" w:rsidRPr="008011C0" w:rsidRDefault="00176899" w:rsidP="00176899">
      <w:pPr>
        <w:pStyle w:val="ListParagraph"/>
        <w:spacing w:after="0" w:line="240" w:lineRule="auto"/>
        <w:ind w:left="1080"/>
        <w:rPr>
          <w:rFonts w:ascii="Cambria" w:hAnsi="Cambria"/>
          <w:bCs/>
          <w:color w:val="auto"/>
          <w:sz w:val="22"/>
        </w:rPr>
      </w:pPr>
    </w:p>
    <w:p w14:paraId="597BC9B2" w14:textId="4FB67CEC" w:rsidR="00963E1D" w:rsidRPr="008011C0" w:rsidRDefault="00954162" w:rsidP="00BB4F5C">
      <w:pPr>
        <w:pStyle w:val="ListParagraph"/>
        <w:numPr>
          <w:ilvl w:val="0"/>
          <w:numId w:val="25"/>
        </w:numPr>
        <w:spacing w:after="0" w:line="240" w:lineRule="auto"/>
        <w:rPr>
          <w:rFonts w:ascii="Cambria" w:hAnsi="Cambria"/>
          <w:b/>
          <w:color w:val="auto"/>
          <w:sz w:val="22"/>
          <w:u w:val="single"/>
        </w:rPr>
      </w:pPr>
      <w:r w:rsidRPr="008011C0">
        <w:rPr>
          <w:rFonts w:ascii="Cambria" w:hAnsi="Cambria"/>
          <w:b/>
          <w:color w:val="auto"/>
          <w:sz w:val="22"/>
          <w:u w:val="single"/>
        </w:rPr>
        <w:t>Academic Performance</w:t>
      </w:r>
    </w:p>
    <w:p w14:paraId="348DC3B2" w14:textId="4E99F30C" w:rsidR="00E5537B" w:rsidRPr="008011C0" w:rsidRDefault="00BD6E1E" w:rsidP="0098044B">
      <w:pPr>
        <w:pStyle w:val="ListParagraph"/>
        <w:numPr>
          <w:ilvl w:val="1"/>
          <w:numId w:val="25"/>
        </w:numPr>
        <w:spacing w:after="0" w:line="240" w:lineRule="auto"/>
        <w:ind w:left="1080" w:hanging="270"/>
        <w:rPr>
          <w:rFonts w:ascii="Cambria" w:hAnsi="Cambria"/>
          <w:bCs/>
          <w:color w:val="auto"/>
          <w:sz w:val="22"/>
        </w:rPr>
      </w:pPr>
      <w:r w:rsidRPr="008011C0">
        <w:rPr>
          <w:rFonts w:ascii="Cambria" w:hAnsi="Cambria"/>
          <w:bCs/>
          <w:color w:val="auto"/>
          <w:sz w:val="22"/>
        </w:rPr>
        <w:t>Discussion Academic</w:t>
      </w:r>
      <w:r w:rsidR="00512905" w:rsidRPr="008011C0">
        <w:rPr>
          <w:rFonts w:ascii="Cambria" w:hAnsi="Cambria"/>
          <w:bCs/>
          <w:color w:val="auto"/>
          <w:sz w:val="22"/>
        </w:rPr>
        <w:t xml:space="preserve"> Report</w:t>
      </w:r>
      <w:r w:rsidR="007B6E47" w:rsidRPr="008011C0">
        <w:rPr>
          <w:rFonts w:ascii="Cambria" w:hAnsi="Cambria"/>
          <w:bCs/>
          <w:color w:val="auto"/>
          <w:sz w:val="22"/>
        </w:rPr>
        <w:tab/>
      </w:r>
      <w:r w:rsidR="006A75E1" w:rsidRPr="008011C0">
        <w:rPr>
          <w:rFonts w:ascii="Cambria" w:hAnsi="Cambria"/>
          <w:bCs/>
          <w:color w:val="auto"/>
          <w:sz w:val="22"/>
        </w:rPr>
        <w:tab/>
      </w:r>
      <w:r w:rsidR="006A75E1" w:rsidRPr="008011C0">
        <w:rPr>
          <w:rFonts w:ascii="Cambria" w:hAnsi="Cambria"/>
          <w:bCs/>
          <w:color w:val="auto"/>
          <w:sz w:val="22"/>
        </w:rPr>
        <w:tab/>
      </w:r>
      <w:r w:rsidR="006A75E1" w:rsidRPr="008011C0">
        <w:rPr>
          <w:rFonts w:ascii="Cambria" w:hAnsi="Cambria"/>
          <w:bCs/>
          <w:color w:val="auto"/>
          <w:sz w:val="22"/>
        </w:rPr>
        <w:tab/>
      </w:r>
      <w:r w:rsidR="00325E69" w:rsidRPr="008011C0">
        <w:rPr>
          <w:rFonts w:ascii="Cambria" w:hAnsi="Cambria"/>
          <w:bCs/>
          <w:color w:val="auto"/>
          <w:sz w:val="22"/>
        </w:rPr>
        <w:tab/>
      </w:r>
      <w:r w:rsidR="00D10AD1" w:rsidRPr="008011C0">
        <w:rPr>
          <w:rFonts w:ascii="Cambria" w:hAnsi="Cambria"/>
          <w:bCs/>
          <w:i/>
          <w:iCs/>
          <w:color w:val="auto"/>
          <w:sz w:val="22"/>
        </w:rPr>
        <w:t>Alderfer</w:t>
      </w:r>
    </w:p>
    <w:p w14:paraId="138AE3A0" w14:textId="77777777" w:rsidR="001C47DC" w:rsidRPr="008011C0" w:rsidRDefault="00512905" w:rsidP="000D325D">
      <w:pPr>
        <w:pStyle w:val="ListParagraph"/>
        <w:numPr>
          <w:ilvl w:val="1"/>
          <w:numId w:val="25"/>
        </w:numPr>
        <w:spacing w:after="0" w:line="240" w:lineRule="auto"/>
        <w:ind w:left="1080" w:hanging="270"/>
        <w:rPr>
          <w:rFonts w:ascii="Cambria" w:hAnsi="Cambria"/>
          <w:bCs/>
          <w:color w:val="auto"/>
          <w:sz w:val="22"/>
        </w:rPr>
      </w:pPr>
      <w:r w:rsidRPr="008011C0">
        <w:rPr>
          <w:rFonts w:ascii="Cambria" w:hAnsi="Cambria"/>
          <w:bCs/>
          <w:color w:val="auto"/>
          <w:sz w:val="22"/>
        </w:rPr>
        <w:t xml:space="preserve">Discussion </w:t>
      </w:r>
      <w:r w:rsidR="0033140D" w:rsidRPr="008011C0">
        <w:rPr>
          <w:rFonts w:ascii="Cambria" w:hAnsi="Cambria"/>
          <w:bCs/>
          <w:color w:val="auto"/>
          <w:sz w:val="22"/>
        </w:rPr>
        <w:t>Special Education Repor</w:t>
      </w:r>
      <w:r w:rsidRPr="008011C0">
        <w:rPr>
          <w:rFonts w:ascii="Cambria" w:hAnsi="Cambria"/>
          <w:bCs/>
          <w:color w:val="auto"/>
          <w:sz w:val="22"/>
        </w:rPr>
        <w:t>t</w:t>
      </w:r>
      <w:r w:rsidR="0033140D" w:rsidRPr="008011C0">
        <w:rPr>
          <w:rFonts w:ascii="Cambria" w:hAnsi="Cambria"/>
          <w:bCs/>
          <w:color w:val="auto"/>
          <w:sz w:val="22"/>
        </w:rPr>
        <w:tab/>
      </w:r>
      <w:r w:rsidR="0033140D" w:rsidRPr="008011C0">
        <w:rPr>
          <w:rFonts w:ascii="Cambria" w:hAnsi="Cambria"/>
          <w:bCs/>
          <w:color w:val="auto"/>
          <w:sz w:val="22"/>
        </w:rPr>
        <w:tab/>
      </w:r>
      <w:r w:rsidR="0033140D" w:rsidRPr="008011C0">
        <w:rPr>
          <w:rFonts w:ascii="Cambria" w:hAnsi="Cambria"/>
          <w:bCs/>
          <w:color w:val="auto"/>
          <w:sz w:val="22"/>
        </w:rPr>
        <w:tab/>
      </w:r>
      <w:r w:rsidR="0033140D" w:rsidRPr="008011C0">
        <w:rPr>
          <w:rFonts w:ascii="Cambria" w:hAnsi="Cambria"/>
          <w:bCs/>
          <w:color w:val="auto"/>
          <w:sz w:val="22"/>
        </w:rPr>
        <w:tab/>
      </w:r>
      <w:r w:rsidR="0033140D" w:rsidRPr="008011C0">
        <w:rPr>
          <w:rFonts w:ascii="Cambria" w:hAnsi="Cambria"/>
          <w:bCs/>
          <w:i/>
          <w:iCs/>
          <w:color w:val="auto"/>
          <w:sz w:val="22"/>
        </w:rPr>
        <w:t>Knauf</w:t>
      </w:r>
      <w:r w:rsidR="000D325D" w:rsidRPr="008011C0">
        <w:rPr>
          <w:rFonts w:ascii="Cambria" w:hAnsi="Cambria"/>
          <w:bCs/>
          <w:i/>
          <w:iCs/>
          <w:color w:val="auto"/>
          <w:sz w:val="22"/>
        </w:rPr>
        <w:t>f</w:t>
      </w:r>
      <w:r w:rsidR="0033140D" w:rsidRPr="008011C0">
        <w:rPr>
          <w:rFonts w:ascii="Cambria" w:hAnsi="Cambria"/>
          <w:bCs/>
          <w:color w:val="auto"/>
          <w:sz w:val="22"/>
        </w:rPr>
        <w:tab/>
      </w:r>
    </w:p>
    <w:p w14:paraId="1E454965" w14:textId="66A21982" w:rsidR="0033140D" w:rsidRPr="008011C0" w:rsidRDefault="001C47DC" w:rsidP="000D325D">
      <w:pPr>
        <w:pStyle w:val="ListParagraph"/>
        <w:numPr>
          <w:ilvl w:val="1"/>
          <w:numId w:val="25"/>
        </w:numPr>
        <w:spacing w:after="0" w:line="240" w:lineRule="auto"/>
        <w:ind w:left="1080" w:hanging="270"/>
        <w:rPr>
          <w:rFonts w:ascii="Cambria" w:hAnsi="Cambria"/>
          <w:bCs/>
          <w:color w:val="auto"/>
          <w:sz w:val="22"/>
        </w:rPr>
      </w:pPr>
      <w:r w:rsidRPr="008011C0">
        <w:rPr>
          <w:rFonts w:ascii="Cambria" w:hAnsi="Cambria"/>
          <w:bCs/>
          <w:color w:val="auto"/>
          <w:sz w:val="22"/>
        </w:rPr>
        <w:t>Discussion Curriculum Report</w:t>
      </w:r>
      <w:r w:rsidRPr="008011C0">
        <w:rPr>
          <w:rFonts w:ascii="Cambria" w:hAnsi="Cambria"/>
          <w:bCs/>
          <w:color w:val="auto"/>
          <w:sz w:val="22"/>
        </w:rPr>
        <w:tab/>
      </w:r>
      <w:r w:rsidRPr="008011C0">
        <w:rPr>
          <w:rFonts w:ascii="Cambria" w:hAnsi="Cambria"/>
          <w:bCs/>
          <w:color w:val="auto"/>
          <w:sz w:val="22"/>
        </w:rPr>
        <w:tab/>
      </w:r>
      <w:r w:rsidRPr="008011C0">
        <w:rPr>
          <w:rFonts w:ascii="Cambria" w:hAnsi="Cambria"/>
          <w:bCs/>
          <w:color w:val="auto"/>
          <w:sz w:val="22"/>
        </w:rPr>
        <w:tab/>
      </w:r>
      <w:r w:rsidRPr="008011C0">
        <w:rPr>
          <w:rFonts w:ascii="Cambria" w:hAnsi="Cambria"/>
          <w:bCs/>
          <w:color w:val="auto"/>
          <w:sz w:val="22"/>
        </w:rPr>
        <w:tab/>
      </w:r>
      <w:r w:rsidRPr="008011C0">
        <w:rPr>
          <w:rFonts w:ascii="Cambria" w:hAnsi="Cambria"/>
          <w:bCs/>
          <w:color w:val="auto"/>
          <w:sz w:val="22"/>
        </w:rPr>
        <w:tab/>
      </w:r>
      <w:r w:rsidRPr="008011C0">
        <w:rPr>
          <w:rFonts w:ascii="Cambria" w:hAnsi="Cambria"/>
          <w:bCs/>
          <w:i/>
          <w:iCs/>
          <w:color w:val="auto"/>
          <w:sz w:val="22"/>
        </w:rPr>
        <w:t>Byrne</w:t>
      </w:r>
      <w:r w:rsidR="0033140D" w:rsidRPr="008011C0">
        <w:rPr>
          <w:rFonts w:ascii="Cambria" w:hAnsi="Cambria"/>
          <w:bCs/>
          <w:i/>
          <w:iCs/>
          <w:color w:val="auto"/>
          <w:sz w:val="22"/>
        </w:rPr>
        <w:tab/>
      </w:r>
      <w:r w:rsidR="0033140D" w:rsidRPr="008011C0">
        <w:rPr>
          <w:rFonts w:ascii="Cambria" w:hAnsi="Cambria"/>
          <w:bCs/>
          <w:color w:val="auto"/>
          <w:sz w:val="22"/>
        </w:rPr>
        <w:tab/>
      </w:r>
    </w:p>
    <w:p w14:paraId="2D33DB30" w14:textId="77777777" w:rsidR="00E81562" w:rsidRPr="008011C0" w:rsidRDefault="00E81562" w:rsidP="00BB4F5C">
      <w:pPr>
        <w:pStyle w:val="ListParagraph"/>
        <w:spacing w:after="0" w:line="240" w:lineRule="auto"/>
        <w:ind w:left="810"/>
        <w:rPr>
          <w:rFonts w:ascii="Cambria" w:hAnsi="Cambria"/>
          <w:b/>
          <w:color w:val="auto"/>
          <w:sz w:val="22"/>
        </w:rPr>
      </w:pPr>
    </w:p>
    <w:p w14:paraId="01F0EAC0" w14:textId="2B94937E" w:rsidR="00954162" w:rsidRPr="008011C0" w:rsidRDefault="00954162" w:rsidP="00BB4F5C">
      <w:pPr>
        <w:pStyle w:val="ListParagraph"/>
        <w:numPr>
          <w:ilvl w:val="0"/>
          <w:numId w:val="25"/>
        </w:numPr>
        <w:spacing w:after="0" w:line="240" w:lineRule="auto"/>
        <w:rPr>
          <w:rFonts w:ascii="Cambria" w:hAnsi="Cambria"/>
          <w:b/>
          <w:color w:val="auto"/>
          <w:sz w:val="22"/>
          <w:u w:val="single"/>
        </w:rPr>
      </w:pPr>
      <w:r w:rsidRPr="008011C0">
        <w:rPr>
          <w:rFonts w:ascii="Cambria" w:hAnsi="Cambria"/>
          <w:b/>
          <w:color w:val="auto"/>
          <w:sz w:val="22"/>
          <w:u w:val="single"/>
        </w:rPr>
        <w:t>Operations Performance</w:t>
      </w:r>
    </w:p>
    <w:p w14:paraId="469E6F68" w14:textId="6E4C1506" w:rsidR="00C15074" w:rsidRPr="008011C0" w:rsidRDefault="008677F7" w:rsidP="007C4488">
      <w:pPr>
        <w:pStyle w:val="ListParagraph"/>
        <w:numPr>
          <w:ilvl w:val="1"/>
          <w:numId w:val="25"/>
        </w:numPr>
        <w:spacing w:after="0" w:line="240" w:lineRule="auto"/>
        <w:ind w:left="1080" w:hanging="270"/>
        <w:rPr>
          <w:rFonts w:ascii="Cambria" w:hAnsi="Cambria"/>
          <w:bCs/>
          <w:color w:val="auto"/>
          <w:sz w:val="22"/>
        </w:rPr>
      </w:pPr>
      <w:r w:rsidRPr="008011C0">
        <w:rPr>
          <w:rFonts w:ascii="Cambria" w:hAnsi="Cambria"/>
          <w:bCs/>
          <w:color w:val="auto"/>
          <w:sz w:val="22"/>
        </w:rPr>
        <w:t>Discussion Enrollment/Marketing Report</w:t>
      </w:r>
      <w:r w:rsidRPr="008011C0">
        <w:rPr>
          <w:rFonts w:ascii="Cambria" w:hAnsi="Cambria"/>
          <w:bCs/>
          <w:color w:val="auto"/>
          <w:sz w:val="22"/>
        </w:rPr>
        <w:tab/>
      </w:r>
      <w:r w:rsidRPr="008011C0">
        <w:rPr>
          <w:rFonts w:ascii="Cambria" w:hAnsi="Cambria"/>
          <w:bCs/>
          <w:color w:val="auto"/>
          <w:sz w:val="22"/>
        </w:rPr>
        <w:tab/>
      </w:r>
      <w:r w:rsidR="00325E69" w:rsidRPr="008011C0">
        <w:rPr>
          <w:rFonts w:ascii="Cambria" w:hAnsi="Cambria"/>
          <w:bCs/>
          <w:color w:val="auto"/>
          <w:sz w:val="22"/>
        </w:rPr>
        <w:tab/>
      </w:r>
      <w:r w:rsidR="000F77AD" w:rsidRPr="008011C0">
        <w:rPr>
          <w:rFonts w:ascii="Cambria" w:hAnsi="Cambria"/>
          <w:bCs/>
          <w:color w:val="auto"/>
          <w:sz w:val="22"/>
        </w:rPr>
        <w:tab/>
      </w:r>
      <w:r w:rsidR="00176899" w:rsidRPr="008011C0">
        <w:rPr>
          <w:rFonts w:ascii="Cambria" w:hAnsi="Cambria"/>
          <w:bCs/>
          <w:i/>
          <w:iCs/>
          <w:color w:val="auto"/>
          <w:sz w:val="22"/>
        </w:rPr>
        <w:t>Aller</w:t>
      </w:r>
    </w:p>
    <w:p w14:paraId="65A3FE94" w14:textId="26AF325B" w:rsidR="008677F7" w:rsidRPr="00F30E8E" w:rsidRDefault="008677F7" w:rsidP="009626A1">
      <w:pPr>
        <w:pStyle w:val="ListParagraph"/>
        <w:numPr>
          <w:ilvl w:val="1"/>
          <w:numId w:val="25"/>
        </w:numPr>
        <w:spacing w:after="0" w:line="240" w:lineRule="auto"/>
        <w:ind w:left="1080" w:hanging="270"/>
        <w:rPr>
          <w:rFonts w:ascii="Cambria" w:hAnsi="Cambria"/>
          <w:bCs/>
          <w:color w:val="auto"/>
          <w:sz w:val="22"/>
        </w:rPr>
      </w:pPr>
      <w:r w:rsidRPr="00F30E8E">
        <w:rPr>
          <w:rFonts w:ascii="Cambria" w:hAnsi="Cambria"/>
          <w:bCs/>
          <w:color w:val="auto"/>
          <w:sz w:val="22"/>
        </w:rPr>
        <w:t>Discussion HR Report</w:t>
      </w:r>
      <w:r w:rsidRPr="00F30E8E">
        <w:rPr>
          <w:rFonts w:ascii="Cambria" w:hAnsi="Cambria"/>
          <w:bCs/>
          <w:color w:val="auto"/>
          <w:sz w:val="22"/>
        </w:rPr>
        <w:tab/>
      </w:r>
      <w:r w:rsidRPr="00F30E8E">
        <w:rPr>
          <w:rFonts w:ascii="Cambria" w:hAnsi="Cambria"/>
          <w:bCs/>
          <w:color w:val="auto"/>
          <w:sz w:val="22"/>
        </w:rPr>
        <w:tab/>
      </w:r>
      <w:r w:rsidR="006A75E1" w:rsidRPr="00F30E8E">
        <w:rPr>
          <w:rFonts w:ascii="Cambria" w:hAnsi="Cambria"/>
          <w:bCs/>
          <w:color w:val="auto"/>
          <w:sz w:val="22"/>
        </w:rPr>
        <w:tab/>
      </w:r>
      <w:r w:rsidR="006A75E1" w:rsidRPr="00F30E8E">
        <w:rPr>
          <w:rFonts w:ascii="Cambria" w:hAnsi="Cambria"/>
          <w:bCs/>
          <w:color w:val="auto"/>
          <w:sz w:val="22"/>
        </w:rPr>
        <w:tab/>
      </w:r>
      <w:r w:rsidR="006A75E1" w:rsidRPr="00F30E8E">
        <w:rPr>
          <w:rFonts w:ascii="Cambria" w:hAnsi="Cambria"/>
          <w:bCs/>
          <w:color w:val="auto"/>
          <w:sz w:val="22"/>
        </w:rPr>
        <w:tab/>
      </w:r>
      <w:r w:rsidR="000F77AD" w:rsidRPr="00F30E8E">
        <w:rPr>
          <w:rFonts w:ascii="Cambria" w:hAnsi="Cambria"/>
          <w:bCs/>
          <w:color w:val="auto"/>
          <w:sz w:val="22"/>
        </w:rPr>
        <w:tab/>
      </w:r>
      <w:r w:rsidR="00CE3372" w:rsidRPr="00F30E8E">
        <w:rPr>
          <w:rFonts w:ascii="Cambria" w:hAnsi="Cambria"/>
          <w:bCs/>
          <w:i/>
          <w:iCs/>
          <w:color w:val="auto"/>
          <w:sz w:val="22"/>
        </w:rPr>
        <w:t>Frank</w:t>
      </w:r>
      <w:r w:rsidR="004C6FB2" w:rsidRPr="00F30E8E">
        <w:rPr>
          <w:rFonts w:ascii="Cambria" w:hAnsi="Cambria"/>
          <w:bCs/>
          <w:i/>
          <w:iCs/>
          <w:color w:val="auto"/>
          <w:sz w:val="22"/>
        </w:rPr>
        <w:t xml:space="preserve"> </w:t>
      </w:r>
      <w:r w:rsidR="006A75E1" w:rsidRPr="00F30E8E">
        <w:rPr>
          <w:rFonts w:ascii="Cambria" w:hAnsi="Cambria"/>
          <w:bCs/>
          <w:color w:val="auto"/>
          <w:sz w:val="22"/>
        </w:rPr>
        <w:tab/>
      </w:r>
      <w:r w:rsidRPr="00F30E8E">
        <w:rPr>
          <w:rFonts w:ascii="Cambria" w:hAnsi="Cambria"/>
          <w:bCs/>
          <w:color w:val="auto"/>
          <w:sz w:val="22"/>
        </w:rPr>
        <w:tab/>
      </w:r>
      <w:r w:rsidR="006007A9" w:rsidRPr="00F30E8E">
        <w:rPr>
          <w:rFonts w:ascii="Cambria" w:hAnsi="Cambria"/>
          <w:bCs/>
          <w:color w:val="auto"/>
          <w:sz w:val="22"/>
        </w:rPr>
        <w:tab/>
      </w:r>
    </w:p>
    <w:p w14:paraId="68318CF5" w14:textId="60DA2771" w:rsidR="003C6419" w:rsidRPr="00F30E8E" w:rsidRDefault="008677F7" w:rsidP="009626A1">
      <w:pPr>
        <w:pStyle w:val="ListParagraph"/>
        <w:numPr>
          <w:ilvl w:val="1"/>
          <w:numId w:val="25"/>
        </w:numPr>
        <w:spacing w:after="0" w:line="240" w:lineRule="auto"/>
        <w:ind w:left="1080" w:hanging="270"/>
        <w:rPr>
          <w:rFonts w:ascii="Cambria" w:hAnsi="Cambria"/>
          <w:bCs/>
          <w:color w:val="auto"/>
          <w:sz w:val="22"/>
        </w:rPr>
      </w:pPr>
      <w:r w:rsidRPr="00F30E8E">
        <w:rPr>
          <w:rFonts w:ascii="Cambria" w:hAnsi="Cambria"/>
          <w:bCs/>
          <w:color w:val="auto"/>
          <w:sz w:val="22"/>
        </w:rPr>
        <w:t>Discussion Guidance Report</w:t>
      </w:r>
      <w:r w:rsidRPr="00F30E8E">
        <w:rPr>
          <w:rFonts w:ascii="Cambria" w:hAnsi="Cambria"/>
          <w:bCs/>
          <w:color w:val="auto"/>
          <w:sz w:val="22"/>
        </w:rPr>
        <w:tab/>
      </w:r>
      <w:r w:rsidR="006A75E1" w:rsidRPr="00F30E8E">
        <w:rPr>
          <w:rFonts w:ascii="Cambria" w:hAnsi="Cambria"/>
          <w:bCs/>
          <w:color w:val="auto"/>
          <w:sz w:val="22"/>
        </w:rPr>
        <w:tab/>
      </w:r>
      <w:r w:rsidR="006A75E1" w:rsidRPr="00F30E8E">
        <w:rPr>
          <w:rFonts w:ascii="Cambria" w:hAnsi="Cambria"/>
          <w:bCs/>
          <w:color w:val="auto"/>
          <w:sz w:val="22"/>
        </w:rPr>
        <w:tab/>
      </w:r>
      <w:r w:rsidR="006A75E1" w:rsidRPr="00F30E8E">
        <w:rPr>
          <w:rFonts w:ascii="Cambria" w:hAnsi="Cambria"/>
          <w:bCs/>
          <w:color w:val="auto"/>
          <w:sz w:val="22"/>
        </w:rPr>
        <w:tab/>
      </w:r>
      <w:r w:rsidR="00325E69" w:rsidRPr="00F30E8E">
        <w:rPr>
          <w:rFonts w:ascii="Cambria" w:hAnsi="Cambria"/>
          <w:bCs/>
          <w:color w:val="auto"/>
          <w:sz w:val="22"/>
        </w:rPr>
        <w:tab/>
      </w:r>
      <w:r w:rsidR="00EE5627" w:rsidRPr="00F30E8E">
        <w:rPr>
          <w:rFonts w:ascii="Cambria" w:hAnsi="Cambria"/>
          <w:bCs/>
          <w:i/>
          <w:iCs/>
          <w:color w:val="auto"/>
          <w:sz w:val="22"/>
        </w:rPr>
        <w:t>Botes</w:t>
      </w:r>
    </w:p>
    <w:p w14:paraId="10C4D038" w14:textId="5CE4F006" w:rsidR="008677F7" w:rsidRPr="00F30E8E" w:rsidRDefault="008677F7" w:rsidP="009626A1">
      <w:pPr>
        <w:pStyle w:val="ListParagraph"/>
        <w:numPr>
          <w:ilvl w:val="1"/>
          <w:numId w:val="25"/>
        </w:numPr>
        <w:spacing w:after="0" w:line="240" w:lineRule="auto"/>
        <w:ind w:left="1080" w:hanging="270"/>
        <w:rPr>
          <w:rFonts w:ascii="Cambria" w:hAnsi="Cambria"/>
          <w:bCs/>
          <w:color w:val="auto"/>
          <w:sz w:val="22"/>
        </w:rPr>
      </w:pPr>
      <w:r w:rsidRPr="00F30E8E">
        <w:rPr>
          <w:rFonts w:ascii="Cambria" w:hAnsi="Cambria"/>
          <w:bCs/>
          <w:color w:val="auto"/>
          <w:sz w:val="22"/>
        </w:rPr>
        <w:t xml:space="preserve">Finance and Business Report </w:t>
      </w:r>
      <w:r w:rsidR="006A75E1" w:rsidRPr="00F30E8E">
        <w:rPr>
          <w:rFonts w:ascii="Cambria" w:hAnsi="Cambria"/>
          <w:bCs/>
          <w:color w:val="auto"/>
          <w:sz w:val="22"/>
        </w:rPr>
        <w:tab/>
      </w:r>
      <w:r w:rsidR="006A75E1" w:rsidRPr="00F30E8E">
        <w:rPr>
          <w:rFonts w:ascii="Cambria" w:hAnsi="Cambria"/>
          <w:bCs/>
          <w:color w:val="auto"/>
          <w:sz w:val="22"/>
        </w:rPr>
        <w:tab/>
      </w:r>
      <w:r w:rsidR="006A75E1" w:rsidRPr="00F30E8E">
        <w:rPr>
          <w:rFonts w:ascii="Cambria" w:hAnsi="Cambria"/>
          <w:bCs/>
          <w:color w:val="auto"/>
          <w:sz w:val="22"/>
        </w:rPr>
        <w:tab/>
      </w:r>
      <w:r w:rsidR="006A75E1" w:rsidRPr="00F30E8E">
        <w:rPr>
          <w:rFonts w:ascii="Cambria" w:hAnsi="Cambria"/>
          <w:bCs/>
          <w:color w:val="auto"/>
          <w:sz w:val="22"/>
        </w:rPr>
        <w:tab/>
      </w:r>
    </w:p>
    <w:p w14:paraId="6974ADF6" w14:textId="51A4D190" w:rsidR="008677F7" w:rsidRPr="008011C0" w:rsidRDefault="008677F7" w:rsidP="00DB02AE">
      <w:pPr>
        <w:pStyle w:val="ListParagraph"/>
        <w:numPr>
          <w:ilvl w:val="2"/>
          <w:numId w:val="25"/>
        </w:numPr>
        <w:spacing w:after="0" w:line="240" w:lineRule="auto"/>
        <w:ind w:left="1530" w:hanging="270"/>
        <w:rPr>
          <w:rFonts w:ascii="Cambria" w:hAnsi="Cambria"/>
          <w:bCs/>
          <w:i/>
          <w:color w:val="auto"/>
          <w:sz w:val="22"/>
        </w:rPr>
      </w:pPr>
      <w:r w:rsidRPr="00F30E8E">
        <w:rPr>
          <w:rFonts w:ascii="Cambria" w:hAnsi="Cambria"/>
          <w:bCs/>
          <w:color w:val="auto"/>
          <w:sz w:val="22"/>
        </w:rPr>
        <w:t>Discussion Treasurer’s Monthly Report</w:t>
      </w:r>
      <w:r w:rsidR="006A75E1" w:rsidRPr="00F30E8E">
        <w:rPr>
          <w:rFonts w:ascii="Cambria" w:hAnsi="Cambria"/>
          <w:bCs/>
          <w:color w:val="auto"/>
          <w:sz w:val="22"/>
        </w:rPr>
        <w:tab/>
      </w:r>
      <w:r w:rsidR="006A75E1" w:rsidRPr="00F30E8E">
        <w:rPr>
          <w:rFonts w:ascii="Cambria" w:hAnsi="Cambria"/>
          <w:bCs/>
          <w:color w:val="auto"/>
          <w:sz w:val="22"/>
        </w:rPr>
        <w:tab/>
      </w:r>
      <w:r w:rsidR="006A75E1" w:rsidRPr="00F30E8E">
        <w:rPr>
          <w:rFonts w:ascii="Cambria" w:hAnsi="Cambria"/>
          <w:bCs/>
          <w:color w:val="auto"/>
          <w:sz w:val="22"/>
        </w:rPr>
        <w:tab/>
      </w:r>
      <w:r w:rsidR="006A75E1" w:rsidRPr="00F30E8E">
        <w:rPr>
          <w:rFonts w:ascii="Cambria" w:hAnsi="Cambria"/>
          <w:bCs/>
          <w:i/>
          <w:iCs/>
          <w:color w:val="auto"/>
          <w:sz w:val="22"/>
        </w:rPr>
        <w:t>Schumm</w:t>
      </w:r>
      <w:r w:rsidR="006007A9" w:rsidRPr="008011C0">
        <w:rPr>
          <w:rFonts w:ascii="Cambria" w:hAnsi="Cambria"/>
          <w:bCs/>
          <w:color w:val="auto"/>
          <w:sz w:val="22"/>
        </w:rPr>
        <w:tab/>
      </w:r>
      <w:r w:rsidRPr="008011C0">
        <w:rPr>
          <w:rFonts w:ascii="Cambria" w:hAnsi="Cambria"/>
          <w:bCs/>
          <w:color w:val="auto"/>
          <w:sz w:val="22"/>
        </w:rPr>
        <w:tab/>
      </w:r>
    </w:p>
    <w:p w14:paraId="69F6432D" w14:textId="1E5F9624" w:rsidR="006C7835" w:rsidRPr="008011C0" w:rsidRDefault="008677F7" w:rsidP="001C7C5B">
      <w:pPr>
        <w:pStyle w:val="ListParagraph"/>
        <w:numPr>
          <w:ilvl w:val="1"/>
          <w:numId w:val="25"/>
        </w:numPr>
        <w:spacing w:after="0" w:line="240" w:lineRule="auto"/>
        <w:ind w:left="1080" w:hanging="270"/>
        <w:rPr>
          <w:rFonts w:ascii="Cambria" w:hAnsi="Cambria"/>
          <w:bCs/>
          <w:color w:val="auto"/>
          <w:sz w:val="22"/>
        </w:rPr>
      </w:pPr>
      <w:r w:rsidRPr="008011C0">
        <w:rPr>
          <w:rFonts w:ascii="Cambria" w:hAnsi="Cambria"/>
          <w:bCs/>
          <w:color w:val="auto"/>
          <w:sz w:val="22"/>
        </w:rPr>
        <w:t>Discussion CEO Report</w:t>
      </w:r>
      <w:r w:rsidRPr="008011C0">
        <w:rPr>
          <w:rFonts w:ascii="Cambria" w:hAnsi="Cambria"/>
          <w:bCs/>
          <w:color w:val="auto"/>
          <w:sz w:val="22"/>
        </w:rPr>
        <w:tab/>
      </w:r>
      <w:r w:rsidR="006A75E1" w:rsidRPr="008011C0">
        <w:rPr>
          <w:rFonts w:ascii="Cambria" w:hAnsi="Cambria"/>
          <w:bCs/>
          <w:color w:val="auto"/>
          <w:sz w:val="22"/>
        </w:rPr>
        <w:tab/>
      </w:r>
      <w:r w:rsidR="006A75E1" w:rsidRPr="008011C0">
        <w:rPr>
          <w:rFonts w:ascii="Cambria" w:hAnsi="Cambria"/>
          <w:bCs/>
          <w:color w:val="auto"/>
          <w:sz w:val="22"/>
        </w:rPr>
        <w:tab/>
      </w:r>
      <w:r w:rsidR="006A75E1" w:rsidRPr="008011C0">
        <w:rPr>
          <w:rFonts w:ascii="Cambria" w:hAnsi="Cambria"/>
          <w:bCs/>
          <w:color w:val="auto"/>
          <w:sz w:val="22"/>
        </w:rPr>
        <w:tab/>
      </w:r>
      <w:r w:rsidR="00DE09EE" w:rsidRPr="008011C0">
        <w:rPr>
          <w:rFonts w:ascii="Cambria" w:hAnsi="Cambria"/>
          <w:bCs/>
          <w:color w:val="auto"/>
          <w:sz w:val="22"/>
        </w:rPr>
        <w:tab/>
      </w:r>
      <w:r w:rsidR="000F77AD" w:rsidRPr="008011C0">
        <w:rPr>
          <w:rFonts w:ascii="Cambria" w:hAnsi="Cambria"/>
          <w:bCs/>
          <w:color w:val="auto"/>
          <w:sz w:val="22"/>
        </w:rPr>
        <w:tab/>
      </w:r>
      <w:r w:rsidR="0038015E" w:rsidRPr="008011C0">
        <w:rPr>
          <w:rFonts w:ascii="Cambria" w:hAnsi="Cambria"/>
          <w:bCs/>
          <w:i/>
          <w:iCs/>
          <w:color w:val="auto"/>
          <w:sz w:val="22"/>
        </w:rPr>
        <w:t xml:space="preserve">Asplen </w:t>
      </w:r>
      <w:r w:rsidR="009E1E52" w:rsidRPr="008011C0">
        <w:rPr>
          <w:rFonts w:ascii="Cambria" w:hAnsi="Cambria"/>
          <w:bCs/>
          <w:i/>
          <w:iCs/>
          <w:color w:val="auto"/>
          <w:sz w:val="22"/>
        </w:rPr>
        <w:t xml:space="preserve"> </w:t>
      </w:r>
    </w:p>
    <w:p w14:paraId="12037A09" w14:textId="77777777" w:rsidR="00E81562" w:rsidRPr="008011C0" w:rsidRDefault="00E81562" w:rsidP="000D325D">
      <w:pPr>
        <w:spacing w:after="0" w:line="240" w:lineRule="auto"/>
        <w:rPr>
          <w:rFonts w:ascii="Cambria" w:hAnsi="Cambria"/>
          <w:b/>
          <w:color w:val="auto"/>
          <w:sz w:val="22"/>
        </w:rPr>
      </w:pPr>
    </w:p>
    <w:p w14:paraId="1E76F905" w14:textId="41B0EAA9" w:rsidR="00B47DE6" w:rsidRPr="008011C0" w:rsidRDefault="00954162" w:rsidP="00097E7F">
      <w:pPr>
        <w:pStyle w:val="ListParagraph"/>
        <w:numPr>
          <w:ilvl w:val="0"/>
          <w:numId w:val="25"/>
        </w:numPr>
        <w:spacing w:after="0" w:line="240" w:lineRule="auto"/>
        <w:rPr>
          <w:rFonts w:ascii="Cambria" w:hAnsi="Cambria"/>
          <w:b/>
          <w:color w:val="auto"/>
          <w:sz w:val="22"/>
          <w:u w:val="single"/>
        </w:rPr>
      </w:pPr>
      <w:r w:rsidRPr="008011C0">
        <w:rPr>
          <w:rFonts w:ascii="Cambria" w:hAnsi="Cambria"/>
          <w:b/>
          <w:color w:val="auto"/>
          <w:sz w:val="22"/>
          <w:u w:val="single"/>
        </w:rPr>
        <w:t>Personne</w:t>
      </w:r>
      <w:r w:rsidR="00517252" w:rsidRPr="008011C0">
        <w:rPr>
          <w:rFonts w:ascii="Cambria" w:hAnsi="Cambria"/>
          <w:b/>
          <w:color w:val="auto"/>
          <w:sz w:val="22"/>
          <w:u w:val="single"/>
        </w:rPr>
        <w:t>l</w:t>
      </w:r>
      <w:r w:rsidR="00517252" w:rsidRPr="008011C0">
        <w:rPr>
          <w:rFonts w:ascii="Cambria" w:hAnsi="Cambria"/>
          <w:b/>
          <w:color w:val="auto"/>
          <w:sz w:val="22"/>
        </w:rPr>
        <w:tab/>
      </w:r>
      <w:r w:rsidR="00517252" w:rsidRPr="008011C0">
        <w:rPr>
          <w:rFonts w:ascii="Cambria" w:hAnsi="Cambria"/>
          <w:b/>
          <w:color w:val="auto"/>
          <w:sz w:val="22"/>
        </w:rPr>
        <w:tab/>
      </w:r>
      <w:r w:rsidR="003E307B" w:rsidRPr="008011C0">
        <w:rPr>
          <w:rFonts w:ascii="Cambria" w:hAnsi="Cambria"/>
          <w:b/>
          <w:color w:val="auto"/>
          <w:sz w:val="22"/>
        </w:rPr>
        <w:tab/>
      </w:r>
      <w:r w:rsidR="003E307B" w:rsidRPr="008011C0">
        <w:rPr>
          <w:rFonts w:ascii="Cambria" w:hAnsi="Cambria"/>
          <w:b/>
          <w:color w:val="auto"/>
          <w:sz w:val="22"/>
        </w:rPr>
        <w:tab/>
      </w:r>
      <w:r w:rsidR="003E307B" w:rsidRPr="008011C0">
        <w:rPr>
          <w:rFonts w:ascii="Cambria" w:hAnsi="Cambria"/>
          <w:b/>
          <w:color w:val="auto"/>
          <w:sz w:val="22"/>
        </w:rPr>
        <w:tab/>
      </w:r>
      <w:r w:rsidR="003E307B" w:rsidRPr="008011C0">
        <w:rPr>
          <w:rFonts w:ascii="Cambria" w:hAnsi="Cambria"/>
          <w:b/>
          <w:color w:val="auto"/>
          <w:sz w:val="22"/>
        </w:rPr>
        <w:tab/>
      </w:r>
      <w:r w:rsidR="003E307B" w:rsidRPr="008011C0">
        <w:rPr>
          <w:rFonts w:ascii="Cambria" w:hAnsi="Cambria"/>
          <w:b/>
          <w:color w:val="auto"/>
          <w:sz w:val="22"/>
        </w:rPr>
        <w:tab/>
      </w:r>
      <w:r w:rsidR="003E307B" w:rsidRPr="008011C0">
        <w:rPr>
          <w:rFonts w:ascii="Cambria" w:hAnsi="Cambria"/>
          <w:b/>
          <w:color w:val="auto"/>
          <w:sz w:val="22"/>
        </w:rPr>
        <w:tab/>
      </w:r>
      <w:r w:rsidR="001970EE" w:rsidRPr="008011C0">
        <w:rPr>
          <w:rFonts w:ascii="Cambria" w:hAnsi="Cambria"/>
          <w:bCs/>
          <w:i/>
          <w:iCs/>
          <w:color w:val="auto"/>
          <w:sz w:val="22"/>
        </w:rPr>
        <w:t>Frank</w:t>
      </w:r>
      <w:r w:rsidR="004462FD" w:rsidRPr="008011C0">
        <w:rPr>
          <w:rFonts w:ascii="Cambria" w:hAnsi="Cambria"/>
          <w:bCs/>
          <w:color w:val="auto"/>
          <w:sz w:val="22"/>
        </w:rPr>
        <w:tab/>
      </w:r>
    </w:p>
    <w:p w14:paraId="252A8ACC" w14:textId="77777777" w:rsidR="00594C8A" w:rsidRPr="00F30E8E" w:rsidRDefault="00594C8A" w:rsidP="00DB3C2A">
      <w:pPr>
        <w:pStyle w:val="ListParagraph"/>
        <w:numPr>
          <w:ilvl w:val="1"/>
          <w:numId w:val="25"/>
        </w:numPr>
        <w:spacing w:after="0" w:line="240" w:lineRule="auto"/>
        <w:ind w:left="1080" w:hanging="270"/>
        <w:rPr>
          <w:rFonts w:ascii="Cambria" w:hAnsi="Cambria"/>
          <w:bCs/>
          <w:color w:val="auto"/>
          <w:sz w:val="22"/>
        </w:rPr>
      </w:pPr>
      <w:r w:rsidRPr="00F30E8E">
        <w:rPr>
          <w:rFonts w:ascii="Cambria" w:hAnsi="Cambria"/>
          <w:bCs/>
          <w:color w:val="auto"/>
          <w:sz w:val="22"/>
        </w:rPr>
        <w:t xml:space="preserve">Changes: </w:t>
      </w:r>
    </w:p>
    <w:p w14:paraId="20458306" w14:textId="313C9076" w:rsidR="002B298F" w:rsidRPr="00F30E8E" w:rsidRDefault="00DF4B44" w:rsidP="00DF4B44">
      <w:pPr>
        <w:pStyle w:val="ListParagraph"/>
        <w:numPr>
          <w:ilvl w:val="2"/>
          <w:numId w:val="25"/>
        </w:numPr>
        <w:spacing w:after="0" w:line="240" w:lineRule="auto"/>
        <w:ind w:left="1530" w:hanging="270"/>
        <w:rPr>
          <w:rFonts w:ascii="Cambria" w:hAnsi="Cambria"/>
          <w:bCs/>
          <w:color w:val="auto"/>
          <w:sz w:val="22"/>
        </w:rPr>
      </w:pPr>
      <w:r w:rsidRPr="00F30E8E">
        <w:rPr>
          <w:rFonts w:ascii="Cambria" w:hAnsi="Cambria"/>
          <w:bCs/>
          <w:color w:val="auto"/>
          <w:sz w:val="22"/>
        </w:rPr>
        <w:t xml:space="preserve">Ann Clymer, Student Mentor </w:t>
      </w:r>
      <w:r w:rsidR="0064053E" w:rsidRPr="00F30E8E">
        <w:rPr>
          <w:rFonts w:ascii="Cambria" w:hAnsi="Cambria"/>
          <w:bCs/>
          <w:color w:val="auto"/>
          <w:sz w:val="22"/>
        </w:rPr>
        <w:t>–</w:t>
      </w:r>
      <w:r w:rsidRPr="00F30E8E">
        <w:rPr>
          <w:rFonts w:ascii="Cambria" w:hAnsi="Cambria"/>
          <w:bCs/>
          <w:color w:val="auto"/>
          <w:sz w:val="22"/>
        </w:rPr>
        <w:t xml:space="preserve"> </w:t>
      </w:r>
      <w:r w:rsidR="0064053E" w:rsidRPr="00F30E8E">
        <w:rPr>
          <w:rFonts w:ascii="Cambria" w:hAnsi="Cambria"/>
          <w:bCs/>
          <w:color w:val="auto"/>
          <w:sz w:val="22"/>
        </w:rPr>
        <w:t>8/25/25</w:t>
      </w:r>
    </w:p>
    <w:p w14:paraId="5C7AA28B" w14:textId="16C8D2BB" w:rsidR="004462FD" w:rsidRPr="00F30E8E" w:rsidRDefault="004462FD" w:rsidP="002E2443">
      <w:pPr>
        <w:pStyle w:val="ListParagraph"/>
        <w:numPr>
          <w:ilvl w:val="1"/>
          <w:numId w:val="25"/>
        </w:numPr>
        <w:spacing w:after="0" w:line="240" w:lineRule="auto"/>
        <w:ind w:left="1080" w:hanging="270"/>
        <w:rPr>
          <w:rFonts w:ascii="Cambria" w:hAnsi="Cambria"/>
          <w:bCs/>
          <w:color w:val="auto"/>
          <w:sz w:val="22"/>
        </w:rPr>
      </w:pPr>
      <w:r w:rsidRPr="00F30E8E">
        <w:rPr>
          <w:rFonts w:ascii="Cambria" w:hAnsi="Cambria"/>
          <w:bCs/>
          <w:color w:val="auto"/>
          <w:sz w:val="22"/>
        </w:rPr>
        <w:t xml:space="preserve">Open Positions: </w:t>
      </w:r>
    </w:p>
    <w:p w14:paraId="12D21F41" w14:textId="0E9A974E" w:rsidR="00A765CE" w:rsidRPr="00F30E8E" w:rsidRDefault="00035259" w:rsidP="00A765CE">
      <w:pPr>
        <w:pStyle w:val="ListParagraph"/>
        <w:numPr>
          <w:ilvl w:val="2"/>
          <w:numId w:val="25"/>
        </w:numPr>
        <w:spacing w:after="0" w:line="240" w:lineRule="auto"/>
        <w:ind w:left="1530" w:hanging="270"/>
        <w:rPr>
          <w:rFonts w:ascii="Cambria" w:hAnsi="Cambria"/>
          <w:bCs/>
          <w:color w:val="auto"/>
          <w:sz w:val="22"/>
        </w:rPr>
      </w:pPr>
      <w:r w:rsidRPr="00F30E8E">
        <w:rPr>
          <w:rFonts w:ascii="Cambria" w:hAnsi="Cambria"/>
          <w:bCs/>
          <w:color w:val="auto"/>
          <w:sz w:val="22"/>
        </w:rPr>
        <w:t xml:space="preserve">Gifted Resource Teacher </w:t>
      </w:r>
    </w:p>
    <w:p w14:paraId="1CBA667B" w14:textId="7FAD06EC" w:rsidR="002B298F" w:rsidRPr="00F30E8E" w:rsidRDefault="002B298F" w:rsidP="00A765CE">
      <w:pPr>
        <w:pStyle w:val="ListParagraph"/>
        <w:numPr>
          <w:ilvl w:val="2"/>
          <w:numId w:val="25"/>
        </w:numPr>
        <w:spacing w:after="0" w:line="240" w:lineRule="auto"/>
        <w:ind w:left="1530" w:hanging="270"/>
        <w:rPr>
          <w:rFonts w:ascii="Cambria" w:hAnsi="Cambria"/>
          <w:bCs/>
          <w:color w:val="auto"/>
          <w:sz w:val="22"/>
        </w:rPr>
      </w:pPr>
      <w:r w:rsidRPr="00F30E8E">
        <w:rPr>
          <w:rFonts w:ascii="Cambria" w:hAnsi="Cambria"/>
          <w:bCs/>
          <w:color w:val="auto"/>
          <w:sz w:val="22"/>
        </w:rPr>
        <w:t xml:space="preserve">Auxiliary Teacher </w:t>
      </w:r>
    </w:p>
    <w:p w14:paraId="4524A459" w14:textId="77777777" w:rsidR="00AE5FA7" w:rsidRPr="008011C0" w:rsidRDefault="00AE5FA7" w:rsidP="00AE5FA7">
      <w:pPr>
        <w:pStyle w:val="ListParagraph"/>
        <w:spacing w:after="0" w:line="240" w:lineRule="auto"/>
        <w:ind w:left="1530"/>
        <w:rPr>
          <w:rFonts w:ascii="Cambria" w:hAnsi="Cambria"/>
          <w:bCs/>
          <w:color w:val="auto"/>
          <w:sz w:val="22"/>
        </w:rPr>
      </w:pPr>
    </w:p>
    <w:p w14:paraId="579719B2" w14:textId="1D42A72E" w:rsidR="00240AB4" w:rsidRPr="008011C0" w:rsidRDefault="004A2260" w:rsidP="007B0277">
      <w:pPr>
        <w:pStyle w:val="ListParagraph"/>
        <w:numPr>
          <w:ilvl w:val="0"/>
          <w:numId w:val="25"/>
        </w:numPr>
        <w:spacing w:after="0" w:line="240" w:lineRule="auto"/>
        <w:rPr>
          <w:rFonts w:ascii="Cambria" w:hAnsi="Cambria"/>
          <w:b/>
          <w:color w:val="auto"/>
          <w:sz w:val="22"/>
          <w:u w:val="single"/>
        </w:rPr>
      </w:pPr>
      <w:r w:rsidRPr="008011C0">
        <w:rPr>
          <w:rFonts w:ascii="Cambria" w:hAnsi="Cambria"/>
          <w:b/>
          <w:color w:val="auto"/>
          <w:sz w:val="22"/>
          <w:u w:val="single"/>
        </w:rPr>
        <w:t>Governance</w:t>
      </w:r>
      <w:r w:rsidRPr="008011C0">
        <w:rPr>
          <w:rFonts w:ascii="Cambria" w:hAnsi="Cambria"/>
          <w:bCs/>
          <w:color w:val="auto"/>
          <w:sz w:val="22"/>
        </w:rPr>
        <w:tab/>
      </w:r>
      <w:r w:rsidRPr="008011C0">
        <w:rPr>
          <w:rFonts w:ascii="Cambria" w:hAnsi="Cambria"/>
          <w:bCs/>
          <w:color w:val="auto"/>
          <w:sz w:val="22"/>
        </w:rPr>
        <w:tab/>
      </w:r>
      <w:r w:rsidRPr="008011C0">
        <w:rPr>
          <w:rFonts w:ascii="Cambria" w:hAnsi="Cambria"/>
          <w:bCs/>
          <w:color w:val="auto"/>
          <w:sz w:val="22"/>
        </w:rPr>
        <w:tab/>
      </w:r>
      <w:r w:rsidRPr="008011C0">
        <w:rPr>
          <w:rFonts w:ascii="Cambria" w:hAnsi="Cambria"/>
          <w:bCs/>
          <w:color w:val="auto"/>
          <w:sz w:val="22"/>
        </w:rPr>
        <w:tab/>
      </w:r>
      <w:r w:rsidRPr="008011C0">
        <w:rPr>
          <w:rFonts w:ascii="Cambria" w:hAnsi="Cambria"/>
          <w:bCs/>
          <w:color w:val="auto"/>
          <w:sz w:val="22"/>
        </w:rPr>
        <w:tab/>
      </w:r>
      <w:r w:rsidRPr="008011C0">
        <w:rPr>
          <w:rFonts w:ascii="Cambria" w:hAnsi="Cambria"/>
          <w:bCs/>
          <w:color w:val="auto"/>
          <w:sz w:val="22"/>
        </w:rPr>
        <w:tab/>
      </w:r>
      <w:r w:rsidRPr="008011C0">
        <w:rPr>
          <w:rFonts w:ascii="Cambria" w:hAnsi="Cambria"/>
          <w:bCs/>
          <w:color w:val="auto"/>
          <w:sz w:val="22"/>
        </w:rPr>
        <w:tab/>
      </w:r>
      <w:r w:rsidRPr="008011C0">
        <w:rPr>
          <w:rFonts w:ascii="Cambria" w:hAnsi="Cambria"/>
          <w:bCs/>
          <w:color w:val="FF0000"/>
          <w:sz w:val="22"/>
        </w:rPr>
        <w:tab/>
      </w:r>
      <w:r w:rsidR="0038015E" w:rsidRPr="008011C0">
        <w:rPr>
          <w:rFonts w:ascii="Cambria" w:hAnsi="Cambria"/>
          <w:bCs/>
          <w:i/>
          <w:iCs/>
          <w:color w:val="auto"/>
          <w:sz w:val="22"/>
        </w:rPr>
        <w:t xml:space="preserve">Asplen </w:t>
      </w:r>
    </w:p>
    <w:p w14:paraId="4325B4E2" w14:textId="74558583" w:rsidR="0041791C" w:rsidRPr="008011C0" w:rsidRDefault="0041791C" w:rsidP="00E11C09">
      <w:pPr>
        <w:pStyle w:val="ListParagraph"/>
        <w:numPr>
          <w:ilvl w:val="1"/>
          <w:numId w:val="25"/>
        </w:numPr>
        <w:spacing w:after="0" w:line="240" w:lineRule="auto"/>
        <w:ind w:left="1080" w:hanging="270"/>
        <w:rPr>
          <w:rFonts w:ascii="Cambria" w:hAnsi="Cambria"/>
          <w:bCs/>
          <w:color w:val="auto"/>
          <w:sz w:val="22"/>
        </w:rPr>
      </w:pPr>
      <w:r w:rsidRPr="008011C0">
        <w:rPr>
          <w:rFonts w:ascii="Cambria" w:hAnsi="Cambria"/>
          <w:bCs/>
          <w:color w:val="auto"/>
          <w:sz w:val="22"/>
        </w:rPr>
        <w:t xml:space="preserve">AP Student Compact Agreement </w:t>
      </w:r>
    </w:p>
    <w:p w14:paraId="66893805" w14:textId="77777777" w:rsidR="00E745A4" w:rsidRPr="008011C0" w:rsidRDefault="00E745A4" w:rsidP="0041791C">
      <w:pPr>
        <w:pStyle w:val="ListParagraph"/>
        <w:spacing w:after="0" w:line="240" w:lineRule="auto"/>
        <w:ind w:left="1080"/>
        <w:rPr>
          <w:rFonts w:ascii="Cambria" w:hAnsi="Cambria"/>
          <w:bCs/>
          <w:color w:val="auto"/>
          <w:sz w:val="22"/>
        </w:rPr>
      </w:pPr>
    </w:p>
    <w:p w14:paraId="1803B9C1" w14:textId="7DFBB967" w:rsidR="00E81562" w:rsidRPr="008011C0" w:rsidRDefault="00954162" w:rsidP="002E2312">
      <w:pPr>
        <w:pStyle w:val="ListParagraph"/>
        <w:numPr>
          <w:ilvl w:val="0"/>
          <w:numId w:val="25"/>
        </w:numPr>
        <w:spacing w:after="0" w:line="240" w:lineRule="auto"/>
        <w:rPr>
          <w:rFonts w:ascii="Cambria" w:hAnsi="Cambria"/>
          <w:b/>
          <w:color w:val="auto"/>
          <w:sz w:val="22"/>
          <w:u w:val="single"/>
        </w:rPr>
      </w:pPr>
      <w:r w:rsidRPr="008011C0">
        <w:rPr>
          <w:rFonts w:ascii="Cambria" w:hAnsi="Cambria"/>
          <w:b/>
          <w:color w:val="auto"/>
          <w:sz w:val="22"/>
          <w:u w:val="single"/>
        </w:rPr>
        <w:t>New Busines</w:t>
      </w:r>
      <w:r w:rsidR="00F71E46" w:rsidRPr="008011C0">
        <w:rPr>
          <w:rFonts w:ascii="Cambria" w:hAnsi="Cambria"/>
          <w:b/>
          <w:color w:val="auto"/>
          <w:sz w:val="22"/>
          <w:u w:val="single"/>
        </w:rPr>
        <w:t xml:space="preserve">s </w:t>
      </w:r>
      <w:r w:rsidR="0063281B" w:rsidRPr="008011C0">
        <w:rPr>
          <w:rFonts w:ascii="Cambria" w:hAnsi="Cambria"/>
          <w:b/>
          <w:color w:val="auto"/>
          <w:sz w:val="22"/>
          <w:u w:val="single"/>
        </w:rPr>
        <w:tab/>
      </w:r>
      <w:r w:rsidR="0063281B" w:rsidRPr="008011C0">
        <w:rPr>
          <w:rFonts w:ascii="Cambria" w:hAnsi="Cambria"/>
          <w:b/>
          <w:color w:val="auto"/>
          <w:sz w:val="22"/>
        </w:rPr>
        <w:tab/>
      </w:r>
      <w:r w:rsidR="0063281B" w:rsidRPr="008011C0">
        <w:rPr>
          <w:rFonts w:ascii="Cambria" w:hAnsi="Cambria"/>
          <w:b/>
          <w:color w:val="auto"/>
          <w:sz w:val="22"/>
        </w:rPr>
        <w:tab/>
      </w:r>
      <w:r w:rsidR="0063281B" w:rsidRPr="008011C0">
        <w:rPr>
          <w:rFonts w:ascii="Cambria" w:hAnsi="Cambria"/>
          <w:b/>
          <w:color w:val="auto"/>
          <w:sz w:val="22"/>
        </w:rPr>
        <w:tab/>
      </w:r>
    </w:p>
    <w:p w14:paraId="2E914FF5" w14:textId="77777777" w:rsidR="0057749B" w:rsidRPr="008011C0" w:rsidRDefault="0057749B" w:rsidP="009C535E">
      <w:pPr>
        <w:spacing w:after="0" w:line="240" w:lineRule="auto"/>
        <w:rPr>
          <w:rFonts w:ascii="Cambria" w:hAnsi="Cambria"/>
          <w:bCs/>
          <w:color w:val="auto"/>
          <w:sz w:val="22"/>
        </w:rPr>
      </w:pPr>
    </w:p>
    <w:p w14:paraId="1AF16250" w14:textId="031D6AF7" w:rsidR="006064AB" w:rsidRPr="008011C0" w:rsidRDefault="00954162" w:rsidP="006064AB">
      <w:pPr>
        <w:pStyle w:val="ListParagraph"/>
        <w:numPr>
          <w:ilvl w:val="0"/>
          <w:numId w:val="25"/>
        </w:numPr>
        <w:spacing w:after="0" w:line="240" w:lineRule="auto"/>
        <w:ind w:left="720" w:hanging="720"/>
        <w:rPr>
          <w:rFonts w:ascii="Cambria" w:hAnsi="Cambria"/>
          <w:color w:val="auto"/>
          <w:szCs w:val="20"/>
          <w:u w:val="single"/>
        </w:rPr>
      </w:pPr>
      <w:r w:rsidRPr="008011C0">
        <w:rPr>
          <w:rFonts w:ascii="Cambria" w:hAnsi="Cambria"/>
          <w:b/>
          <w:color w:val="auto"/>
          <w:sz w:val="22"/>
          <w:u w:val="single"/>
        </w:rPr>
        <w:t>Public Comment</w:t>
      </w:r>
      <w:r w:rsidR="00A461B7" w:rsidRPr="008011C0">
        <w:rPr>
          <w:rFonts w:ascii="Cambria" w:hAnsi="Cambria"/>
          <w:b/>
          <w:color w:val="auto"/>
          <w:sz w:val="22"/>
        </w:rPr>
        <w:t>:</w:t>
      </w:r>
      <w:r w:rsidR="00A461B7" w:rsidRPr="008011C0">
        <w:rPr>
          <w:rFonts w:ascii="Arial" w:hAnsi="Arial" w:cs="Arial"/>
          <w:color w:val="auto"/>
          <w:sz w:val="22"/>
        </w:rPr>
        <w:t xml:space="preserve"> </w:t>
      </w:r>
      <w:r w:rsidR="00A461B7" w:rsidRPr="008011C0">
        <w:rPr>
          <w:rFonts w:ascii="Arial" w:hAnsi="Arial" w:cs="Arial"/>
          <w:i/>
          <w:color w:val="auto"/>
          <w:sz w:val="18"/>
          <w:szCs w:val="18"/>
        </w:rPr>
        <w:t xml:space="preserve">Members of the public and those in attendance at the meeting may speak for </w:t>
      </w:r>
      <w:r w:rsidR="004D01E2" w:rsidRPr="008011C0">
        <w:rPr>
          <w:rFonts w:ascii="Arial" w:hAnsi="Arial" w:cs="Arial"/>
          <w:i/>
          <w:color w:val="auto"/>
          <w:sz w:val="18"/>
          <w:szCs w:val="18"/>
        </w:rPr>
        <w:t>three</w:t>
      </w:r>
      <w:r w:rsidR="00A461B7" w:rsidRPr="008011C0">
        <w:rPr>
          <w:rFonts w:ascii="Arial" w:hAnsi="Arial" w:cs="Arial"/>
          <w:i/>
          <w:color w:val="auto"/>
          <w:sz w:val="18"/>
          <w:szCs w:val="18"/>
        </w:rPr>
        <w:t xml:space="preserve"> minutes.  Please adhere to this timeline if you are speaking. Printed copies of the remarks may be distributed. Board members will not answer questions asked during this time</w:t>
      </w:r>
      <w:r w:rsidR="001023A7" w:rsidRPr="008011C0">
        <w:rPr>
          <w:rFonts w:ascii="Arial" w:hAnsi="Arial" w:cs="Arial"/>
          <w:i/>
          <w:color w:val="auto"/>
          <w:sz w:val="18"/>
          <w:szCs w:val="18"/>
        </w:rPr>
        <w:t xml:space="preserve"> </w:t>
      </w:r>
      <w:r w:rsidR="00A461B7" w:rsidRPr="008011C0">
        <w:rPr>
          <w:rFonts w:ascii="Arial" w:hAnsi="Arial" w:cs="Arial"/>
          <w:i/>
          <w:color w:val="auto"/>
          <w:sz w:val="18"/>
          <w:szCs w:val="18"/>
        </w:rPr>
        <w:t>but rather listen and instruct the school in how to respond to the speaker.</w:t>
      </w:r>
    </w:p>
    <w:p w14:paraId="4CD73D4D" w14:textId="77777777" w:rsidR="00B06F16" w:rsidRPr="008011C0" w:rsidRDefault="00B06F16" w:rsidP="00B06F16">
      <w:pPr>
        <w:spacing w:after="0" w:line="240" w:lineRule="auto"/>
        <w:rPr>
          <w:rFonts w:ascii="Cambria" w:hAnsi="Cambria"/>
          <w:color w:val="auto"/>
          <w:szCs w:val="20"/>
          <w:u w:val="single"/>
        </w:rPr>
      </w:pPr>
    </w:p>
    <w:p w14:paraId="320A3A72" w14:textId="3B89DC9E" w:rsidR="00732950" w:rsidRPr="008011C0" w:rsidRDefault="00233A06" w:rsidP="006064AB">
      <w:pPr>
        <w:pStyle w:val="ListParagraph"/>
        <w:numPr>
          <w:ilvl w:val="0"/>
          <w:numId w:val="25"/>
        </w:numPr>
        <w:spacing w:after="0" w:line="240" w:lineRule="auto"/>
        <w:ind w:left="720" w:hanging="720"/>
        <w:rPr>
          <w:rFonts w:ascii="Cambria" w:hAnsi="Cambria"/>
          <w:b/>
          <w:color w:val="auto"/>
          <w:sz w:val="22"/>
          <w:u w:val="single"/>
        </w:rPr>
      </w:pPr>
      <w:r w:rsidRPr="008011C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C4914F" wp14:editId="572BDE68">
                <wp:simplePos x="0" y="0"/>
                <wp:positionH relativeFrom="column">
                  <wp:posOffset>1821815</wp:posOffset>
                </wp:positionH>
                <wp:positionV relativeFrom="paragraph">
                  <wp:posOffset>95885</wp:posOffset>
                </wp:positionV>
                <wp:extent cx="2844800" cy="243840"/>
                <wp:effectExtent l="0" t="0" r="12700" b="22860"/>
                <wp:wrapSquare wrapText="bothSides"/>
                <wp:docPr id="1" name="Text Box 1" descr="P56TB1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BF00B" w14:textId="3AA17628" w:rsidR="00E65793" w:rsidRPr="004C7F39" w:rsidRDefault="00E65793" w:rsidP="00E65793">
                            <w:pPr>
                              <w:pStyle w:val="ListNumber"/>
                              <w:numPr>
                                <w:ilvl w:val="0"/>
                                <w:numId w:val="0"/>
                              </w:numPr>
                              <w:spacing w:line="360" w:lineRule="auto"/>
                              <w:ind w:left="180" w:hanging="180"/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420A71">
                              <w:rPr>
                                <w:rFonts w:ascii="Calibri" w:hAnsi="Calibri" w:cs="Calibri"/>
                                <w:b/>
                                <w:i/>
                                <w:sz w:val="18"/>
                                <w:szCs w:val="18"/>
                              </w:rPr>
                              <w:t>Next Meetin</w:t>
                            </w:r>
                            <w:r w:rsidR="0038015E" w:rsidRPr="00420A71">
                              <w:rPr>
                                <w:rFonts w:ascii="Calibri" w:hAnsi="Calibri" w:cs="Calibri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g: </w:t>
                            </w:r>
                            <w:r w:rsidR="007F5D50" w:rsidRPr="00420A71">
                              <w:rPr>
                                <w:rFonts w:ascii="Calibri" w:hAnsi="Calibri" w:cs="Calibri"/>
                                <w:b/>
                                <w:i/>
                                <w:sz w:val="18"/>
                                <w:szCs w:val="18"/>
                              </w:rPr>
                              <w:t>October 21</w:t>
                            </w:r>
                            <w:r w:rsidR="002F6B3B" w:rsidRPr="00420A71">
                              <w:rPr>
                                <w:rFonts w:ascii="Calibri" w:hAnsi="Calibri" w:cs="Calibri"/>
                                <w:b/>
                                <w:i/>
                                <w:sz w:val="18"/>
                                <w:szCs w:val="18"/>
                              </w:rPr>
                              <w:t>,</w:t>
                            </w:r>
                            <w:r w:rsidR="00E37ABF" w:rsidRPr="00420A71">
                              <w:rPr>
                                <w:rFonts w:ascii="Calibri" w:hAnsi="Calibri" w:cs="Calibri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E6436" w:rsidRPr="00420A71">
                              <w:rPr>
                                <w:rFonts w:ascii="Calibri" w:hAnsi="Calibri" w:cs="Calibri"/>
                                <w:b/>
                                <w:i/>
                                <w:sz w:val="18"/>
                                <w:szCs w:val="18"/>
                              </w:rPr>
                              <w:t>2025</w:t>
                            </w:r>
                            <w:r w:rsidR="00815077" w:rsidRPr="00420A71">
                              <w:rPr>
                                <w:rFonts w:ascii="Calibri" w:hAnsi="Calibri" w:cs="Calibri"/>
                                <w:b/>
                                <w:i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20A71">
                              <w:rPr>
                                <w:rFonts w:ascii="Calibri" w:hAnsi="Calibri" w:cs="Calibri"/>
                                <w:b/>
                                <w:i/>
                                <w:sz w:val="18"/>
                                <w:szCs w:val="18"/>
                              </w:rPr>
                              <w:t>at 7:00 p.m.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C4914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P56TB1#y1" style="position:absolute;left:0;text-align:left;margin-left:143.45pt;margin-top:7.55pt;width:224pt;height:1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">
                <v:textbox>
                  <w:txbxContent>
                    <w:p w14:paraId="2C4BF00B" w14:textId="3AA17628" w:rsidR="00E65793" w:rsidRPr="004C7F39" w:rsidRDefault="00E65793" w:rsidP="00E65793">
                      <w:pPr>
                        <w:pStyle w:val="ListNumber"/>
                        <w:numPr>
                          <w:ilvl w:val="0"/>
                          <w:numId w:val="0"/>
                        </w:numPr>
                        <w:spacing w:line="360" w:lineRule="auto"/>
                        <w:ind w:left="180" w:hanging="180"/>
                        <w:jc w:val="center"/>
                        <w:rPr>
                          <w:rFonts w:ascii="Calibri" w:hAnsi="Calibri" w:cs="Calibri"/>
                          <w:b/>
                          <w:i/>
                          <w:sz w:val="18"/>
                          <w:szCs w:val="18"/>
                        </w:rPr>
                      </w:pPr>
                      <w:r w:rsidRPr="00420A71">
                        <w:rPr>
                          <w:rFonts w:ascii="Calibri" w:hAnsi="Calibri" w:cs="Calibri"/>
                          <w:b/>
                          <w:i/>
                          <w:sz w:val="18"/>
                          <w:szCs w:val="18"/>
                        </w:rPr>
                        <w:t>Next Meetin</w:t>
                      </w:r>
                      <w:r w:rsidR="0038015E" w:rsidRPr="00420A71">
                        <w:rPr>
                          <w:rFonts w:ascii="Calibri" w:hAnsi="Calibri" w:cs="Calibri"/>
                          <w:b/>
                          <w:i/>
                          <w:sz w:val="18"/>
                          <w:szCs w:val="18"/>
                        </w:rPr>
                        <w:t xml:space="preserve">g: </w:t>
                      </w:r>
                      <w:r w:rsidR="007F5D50" w:rsidRPr="00420A71">
                        <w:rPr>
                          <w:rFonts w:ascii="Calibri" w:hAnsi="Calibri" w:cs="Calibri"/>
                          <w:b/>
                          <w:i/>
                          <w:sz w:val="18"/>
                          <w:szCs w:val="18"/>
                        </w:rPr>
                        <w:t>October 21</w:t>
                      </w:r>
                      <w:r w:rsidR="002F6B3B" w:rsidRPr="00420A71">
                        <w:rPr>
                          <w:rFonts w:ascii="Calibri" w:hAnsi="Calibri" w:cs="Calibri"/>
                          <w:b/>
                          <w:i/>
                          <w:sz w:val="18"/>
                          <w:szCs w:val="18"/>
                        </w:rPr>
                        <w:t>,</w:t>
                      </w:r>
                      <w:r w:rsidR="00E37ABF" w:rsidRPr="00420A71">
                        <w:rPr>
                          <w:rFonts w:ascii="Calibri" w:hAnsi="Calibri" w:cs="Calibri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7E6436" w:rsidRPr="00420A71">
                        <w:rPr>
                          <w:rFonts w:ascii="Calibri" w:hAnsi="Calibri" w:cs="Calibri"/>
                          <w:b/>
                          <w:i/>
                          <w:sz w:val="18"/>
                          <w:szCs w:val="18"/>
                        </w:rPr>
                        <w:t>2025</w:t>
                      </w:r>
                      <w:r w:rsidR="00815077" w:rsidRPr="00420A71">
                        <w:rPr>
                          <w:rFonts w:ascii="Calibri" w:hAnsi="Calibri" w:cs="Calibri"/>
                          <w:b/>
                          <w:i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Pr="00420A71">
                        <w:rPr>
                          <w:rFonts w:ascii="Calibri" w:hAnsi="Calibri" w:cs="Calibri"/>
                          <w:b/>
                          <w:i/>
                          <w:sz w:val="18"/>
                          <w:szCs w:val="18"/>
                        </w:rPr>
                        <w:t>at 7:00 p.m.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64AB" w:rsidRPr="008011C0">
        <w:rPr>
          <w:rFonts w:ascii="Cambria" w:hAnsi="Cambria"/>
          <w:b/>
          <w:color w:val="auto"/>
          <w:sz w:val="22"/>
          <w:u w:val="single"/>
        </w:rPr>
        <w:t>Adjournment</w:t>
      </w:r>
      <w:r w:rsidR="008C1B44" w:rsidRPr="008011C0">
        <w:rPr>
          <w:rFonts w:ascii="Cambria" w:hAnsi="Cambria"/>
          <w:b/>
          <w:color w:val="auto"/>
          <w:sz w:val="22"/>
          <w:u w:val="single"/>
        </w:rPr>
        <w:t xml:space="preserve">      </w:t>
      </w:r>
    </w:p>
    <w:sectPr w:rsidR="00732950" w:rsidRPr="008011C0" w:rsidSect="009C1CF0">
      <w:footerReference w:type="default" r:id="rId11"/>
      <w:headerReference w:type="first" r:id="rId12"/>
      <w:footerReference w:type="first" r:id="rId13"/>
      <w:pgSz w:w="12240" w:h="15840" w:code="1"/>
      <w:pgMar w:top="1080" w:right="720" w:bottom="0" w:left="1440" w:header="115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63A53" w14:textId="77777777" w:rsidR="002C5823" w:rsidRDefault="002C5823">
      <w:pPr>
        <w:spacing w:after="0" w:line="240" w:lineRule="auto"/>
      </w:pPr>
      <w:r>
        <w:separator/>
      </w:r>
    </w:p>
    <w:p w14:paraId="22B887FA" w14:textId="77777777" w:rsidR="002C5823" w:rsidRDefault="002C5823"/>
  </w:endnote>
  <w:endnote w:type="continuationSeparator" w:id="0">
    <w:p w14:paraId="287BDADE" w14:textId="77777777" w:rsidR="002C5823" w:rsidRDefault="002C5823">
      <w:pPr>
        <w:spacing w:after="0" w:line="240" w:lineRule="auto"/>
      </w:pPr>
      <w:r>
        <w:continuationSeparator/>
      </w:r>
    </w:p>
    <w:p w14:paraId="3288325E" w14:textId="77777777" w:rsidR="002C5823" w:rsidRDefault="002C58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99E12E1-ACC8-463B-BD78-5B93564A5160}"/>
    <w:embedBold r:id="rId2" w:fontKey="{65E36B44-CAFD-473F-8643-028743AA6BAB}"/>
    <w:embedItalic r:id="rId3" w:fontKey="{BE5B3ABE-12DB-4B75-900B-127E2EB7788E}"/>
    <w:embedBoldItalic r:id="rId4" w:fontKey="{A585B8FE-C9E8-421C-8295-F194EA50B1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0B69051-AF8F-428D-B2C8-1803086B1F4A}"/>
    <w:embedBold r:id="rId6" w:fontKey="{77EBB7ED-3D01-45CF-9626-911A0213BBDF}"/>
    <w:embedItalic r:id="rId7" w:fontKey="{853232D1-2770-49DA-9B4C-98C2C468C5B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AEC4466A-263D-4D84-A482-E662C006544E}"/>
    <w:embedBold r:id="rId9" w:fontKey="{19AF1A4F-B7C6-4610-B82E-58FDA99AE3E2}"/>
    <w:embedItalic r:id="rId10" w:fontKey="{3565BCF4-27FF-4ABA-92DF-08823ADEBB8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Proxima Nova Rg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0C4DC275-FEE6-4240-9B31-FEC0BA7F783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024BA5CB-A282-4547-8485-16412E91AB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039D1" w14:textId="77777777" w:rsidR="00EB39F3" w:rsidRDefault="00EB39F3">
    <w:pPr>
      <w:pStyle w:val="Footer"/>
    </w:pPr>
  </w:p>
  <w:p w14:paraId="7136D812" w14:textId="77777777" w:rsidR="00A763AE" w:rsidRDefault="00A763AE" w:rsidP="00757E9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F4437" w14:textId="77777777" w:rsidR="00752FC4" w:rsidRDefault="00752FC4" w:rsidP="00752F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E2D54" w14:textId="77777777" w:rsidR="002C5823" w:rsidRDefault="002C5823">
      <w:pPr>
        <w:spacing w:after="0" w:line="240" w:lineRule="auto"/>
      </w:pPr>
      <w:r>
        <w:separator/>
      </w:r>
    </w:p>
    <w:p w14:paraId="275DDBB7" w14:textId="77777777" w:rsidR="002C5823" w:rsidRDefault="002C5823"/>
  </w:footnote>
  <w:footnote w:type="continuationSeparator" w:id="0">
    <w:p w14:paraId="07682B8A" w14:textId="77777777" w:rsidR="002C5823" w:rsidRDefault="002C5823">
      <w:pPr>
        <w:spacing w:after="0" w:line="240" w:lineRule="auto"/>
      </w:pPr>
      <w:r>
        <w:continuationSeparator/>
      </w:r>
    </w:p>
    <w:p w14:paraId="425B040E" w14:textId="77777777" w:rsidR="002C5823" w:rsidRDefault="002C582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D48DE" w14:textId="1CA0B780" w:rsidR="00AC0EA3" w:rsidRPr="00FD43FF" w:rsidRDefault="00AC0EA3" w:rsidP="00AC0EA3">
    <w:pPr>
      <w:pStyle w:val="ContactInfo"/>
      <w:rPr>
        <w:lang w:val="en-US"/>
      </w:rPr>
    </w:pPr>
    <w:r w:rsidRPr="00621140">
      <w:drawing>
        <wp:anchor distT="0" distB="0" distL="114300" distR="114300" simplePos="0" relativeHeight="251658240" behindDoc="1" locked="0" layoutInCell="1" allowOverlap="1" wp14:anchorId="73EFC321" wp14:editId="0FB6C9CA">
          <wp:simplePos x="0" y="0"/>
          <wp:positionH relativeFrom="column">
            <wp:posOffset>5026660</wp:posOffset>
          </wp:positionH>
          <wp:positionV relativeFrom="paragraph">
            <wp:posOffset>-752475</wp:posOffset>
          </wp:positionV>
          <wp:extent cx="1765300" cy="1401445"/>
          <wp:effectExtent l="0" t="0" r="6350" b="8255"/>
          <wp:wrapNone/>
          <wp:docPr id="731999350" name="Picture 7319993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g-rightcorner-color-byn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1401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1140">
      <w:drawing>
        <wp:anchor distT="0" distB="0" distL="114300" distR="288290" simplePos="0" relativeHeight="251658241" behindDoc="0" locked="0" layoutInCell="1" allowOverlap="1" wp14:anchorId="1F57EA2C" wp14:editId="406479BC">
          <wp:simplePos x="0" y="0"/>
          <wp:positionH relativeFrom="margin">
            <wp:posOffset>-7620</wp:posOffset>
          </wp:positionH>
          <wp:positionV relativeFrom="paragraph">
            <wp:posOffset>17780</wp:posOffset>
          </wp:positionV>
          <wp:extent cx="2422311" cy="356400"/>
          <wp:effectExtent l="0" t="0" r="0" b="5715"/>
          <wp:wrapSquare wrapText="bothSides"/>
          <wp:docPr id="337401272" name="Picture 337401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-logo-bw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2311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7836">
      <w:rPr>
        <w:lang w:val="en-US"/>
      </w:rPr>
      <w:t>102 Pickering Way</w:t>
    </w:r>
    <w:r w:rsidRPr="00FD43FF">
      <w:rPr>
        <w:lang w:val="en-US"/>
      </w:rPr>
      <w:t xml:space="preserve">, </w:t>
    </w:r>
    <w:r w:rsidR="0054302C">
      <w:rPr>
        <w:lang w:val="en-US"/>
      </w:rPr>
      <w:t>2</w:t>
    </w:r>
    <w:r w:rsidR="0054302C" w:rsidRPr="0054302C">
      <w:rPr>
        <w:vertAlign w:val="superscript"/>
        <w:lang w:val="en-US"/>
      </w:rPr>
      <w:t>nd</w:t>
    </w:r>
    <w:r w:rsidR="0054302C">
      <w:rPr>
        <w:lang w:val="en-US"/>
      </w:rPr>
      <w:t xml:space="preserve"> Floor</w:t>
    </w:r>
  </w:p>
  <w:p w14:paraId="41D171CC" w14:textId="77777777" w:rsidR="00AC0EA3" w:rsidRPr="00FD43FF" w:rsidRDefault="00AC0EA3" w:rsidP="00AC0EA3">
    <w:pPr>
      <w:pStyle w:val="ContactInfo"/>
      <w:rPr>
        <w:lang w:val="en-US"/>
      </w:rPr>
    </w:pPr>
    <w:r w:rsidRPr="00FD43FF">
      <w:rPr>
        <w:lang w:val="en-US"/>
      </w:rPr>
      <w:t>Exton, Pennsylvania 19341 | (877) 570-1657</w:t>
    </w:r>
  </w:p>
  <w:p w14:paraId="1B077069" w14:textId="77777777" w:rsidR="00AC0EA3" w:rsidRPr="00FD43FF" w:rsidRDefault="00AC0EA3" w:rsidP="00AC0EA3">
    <w:pPr>
      <w:pStyle w:val="ContactInfo"/>
      <w:rPr>
        <w:lang w:val="en-US"/>
      </w:rPr>
    </w:pPr>
    <w:r w:rsidRPr="00FD43FF">
      <w:rPr>
        <w:lang w:val="en-US"/>
      </w:rPr>
      <w:t>info@achievementcharter.com | www.achievementcharter.com</w:t>
    </w:r>
  </w:p>
  <w:p w14:paraId="077022B2" w14:textId="77777777" w:rsidR="00AC0EA3" w:rsidRPr="00EB39F3" w:rsidRDefault="00AC0EA3" w:rsidP="00AC0EA3">
    <w:pPr>
      <w:pStyle w:val="Header"/>
    </w:pPr>
  </w:p>
  <w:p w14:paraId="3BB449B7" w14:textId="77777777" w:rsidR="00731763" w:rsidRPr="00FD43FF" w:rsidRDefault="00731763" w:rsidP="00621140">
    <w:pPr>
      <w:pStyle w:val="ContactInfo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9E4C01"/>
    <w:multiLevelType w:val="hybridMultilevel"/>
    <w:tmpl w:val="31D2B1E6"/>
    <w:lvl w:ilvl="0" w:tplc="BA164E4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0BEF790B"/>
    <w:multiLevelType w:val="hybridMultilevel"/>
    <w:tmpl w:val="77BE10FA"/>
    <w:lvl w:ilvl="0" w:tplc="DCE60866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0D1466E1"/>
    <w:multiLevelType w:val="hybridMultilevel"/>
    <w:tmpl w:val="C0EC900C"/>
    <w:lvl w:ilvl="0" w:tplc="302A30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4B17883"/>
    <w:multiLevelType w:val="multilevel"/>
    <w:tmpl w:val="AD621312"/>
    <w:lvl w:ilvl="0">
      <w:start w:val="1"/>
      <w:numFmt w:val="upperRoman"/>
      <w:lvlText w:val="%1."/>
      <w:lvlJc w:val="left"/>
      <w:pPr>
        <w:ind w:left="0" w:firstLine="0"/>
      </w:pPr>
      <w:rPr>
        <w:rFonts w:ascii="Cambria" w:hAnsi="Cambria" w:hint="default"/>
        <w:b/>
        <w:bCs/>
        <w:i w:val="0"/>
        <w:iCs/>
      </w:rPr>
    </w:lvl>
    <w:lvl w:ilvl="1">
      <w:start w:val="1"/>
      <w:numFmt w:val="upperLetter"/>
      <w:lvlText w:val="%2."/>
      <w:lvlJc w:val="left"/>
      <w:pPr>
        <w:ind w:left="810" w:firstLine="0"/>
      </w:pPr>
      <w:rPr>
        <w:rFonts w:ascii="Cambria" w:eastAsiaTheme="minorHAnsi" w:hAnsi="Cambria" w:cstheme="minorBidi"/>
        <w:b w:val="0"/>
        <w:bCs/>
        <w:i w:val="0"/>
        <w:iCs/>
      </w:rPr>
    </w:lvl>
    <w:lvl w:ilvl="2">
      <w:start w:val="1"/>
      <w:numFmt w:val="decimal"/>
      <w:lvlText w:val="%3."/>
      <w:lvlJc w:val="left"/>
      <w:pPr>
        <w:ind w:left="1260" w:firstLine="0"/>
      </w:pPr>
      <w:rPr>
        <w:rFonts w:asciiTheme="majorHAnsi" w:hAnsiTheme="majorHAnsi" w:hint="default"/>
        <w:b w:val="0"/>
        <w:bCs/>
        <w:i w:val="0"/>
        <w:iCs/>
      </w:r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4" w15:restartNumberingAfterBreak="0">
    <w:nsid w:val="15DB2D49"/>
    <w:multiLevelType w:val="multilevel"/>
    <w:tmpl w:val="12D4B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CC15555"/>
    <w:multiLevelType w:val="multilevel"/>
    <w:tmpl w:val="D0C4645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Calibri" w:hAnsi="Calibri" w:cs="Calibri" w:hint="default"/>
        <w:i w:val="0"/>
        <w:sz w:val="20"/>
        <w:szCs w:val="20"/>
      </w:rPr>
    </w:lvl>
    <w:lvl w:ilvl="1">
      <w:start w:val="1"/>
      <w:numFmt w:val="upperLetter"/>
      <w:lvlText w:val="%2."/>
      <w:lvlJc w:val="left"/>
      <w:pPr>
        <w:ind w:left="540" w:hanging="360"/>
      </w:pPr>
      <w:rPr>
        <w:i w:val="0"/>
        <w:sz w:val="20"/>
        <w:szCs w:val="20"/>
      </w:rPr>
    </w:lvl>
    <w:lvl w:ilvl="2">
      <w:start w:val="1"/>
      <w:numFmt w:val="lowerRoman"/>
      <w:lvlText w:val="%3."/>
      <w:lvlJc w:val="left"/>
      <w:pPr>
        <w:ind w:left="34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2"/>
      <w:numFmt w:val="lowerRoman"/>
      <w:lvlText w:val="%5."/>
      <w:lvlJc w:val="left"/>
      <w:pPr>
        <w:ind w:left="5040" w:hanging="720"/>
      </w:pPr>
      <w:rPr>
        <w:rFonts w:hint="default"/>
      </w:rPr>
    </w:lvl>
    <w:lvl w:ilvl="5">
      <w:start w:val="2006"/>
      <w:numFmt w:val="decimal"/>
      <w:lvlText w:val="%6"/>
      <w:lvlJc w:val="left"/>
      <w:pPr>
        <w:ind w:left="5640" w:hanging="420"/>
      </w:pPr>
      <w:rPr>
        <w:rFonts w:hint="default"/>
      </w:rPr>
    </w:lvl>
    <w:lvl w:ilvl="6">
      <w:start w:val="6"/>
      <w:numFmt w:val="lowerLetter"/>
      <w:lvlText w:val="%7."/>
      <w:lvlJc w:val="left"/>
      <w:pPr>
        <w:ind w:left="6120" w:hanging="360"/>
      </w:pPr>
      <w:rPr>
        <w:rFonts w:hint="default"/>
        <w:sz w:val="20"/>
      </w:r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0F21B9D"/>
    <w:multiLevelType w:val="multilevel"/>
    <w:tmpl w:val="33467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89C1DED"/>
    <w:multiLevelType w:val="hybridMultilevel"/>
    <w:tmpl w:val="810E7BEC"/>
    <w:lvl w:ilvl="0" w:tplc="04090015">
      <w:start w:val="1"/>
      <w:numFmt w:val="upperLetter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365C2B20"/>
    <w:multiLevelType w:val="multilevel"/>
    <w:tmpl w:val="3EE2C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323229"/>
    <w:multiLevelType w:val="multilevel"/>
    <w:tmpl w:val="131C8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83463AC"/>
    <w:multiLevelType w:val="hybridMultilevel"/>
    <w:tmpl w:val="003EAE32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91A48E1"/>
    <w:multiLevelType w:val="multilevel"/>
    <w:tmpl w:val="C412A3A4"/>
    <w:lvl w:ilvl="0">
      <w:start w:val="1"/>
      <w:numFmt w:val="upperRoman"/>
      <w:lvlText w:val="%1."/>
      <w:lvlJc w:val="left"/>
      <w:pPr>
        <w:ind w:left="0" w:firstLine="0"/>
      </w:pPr>
      <w:rPr>
        <w:rFonts w:ascii="Cambria" w:hAnsi="Cambria" w:hint="default"/>
        <w:b/>
        <w:bCs/>
        <w:i w:val="0"/>
        <w:iCs/>
      </w:rPr>
    </w:lvl>
    <w:lvl w:ilvl="1">
      <w:start w:val="1"/>
      <w:numFmt w:val="upperLetter"/>
      <w:lvlText w:val="%2."/>
      <w:lvlJc w:val="left"/>
      <w:pPr>
        <w:ind w:left="6030" w:firstLine="0"/>
      </w:pPr>
      <w:rPr>
        <w:rFonts w:ascii="Cambria" w:eastAsiaTheme="minorHAnsi" w:hAnsi="Cambria" w:cstheme="minorBidi"/>
        <w:b w:val="0"/>
        <w:bCs/>
        <w:i w:val="0"/>
        <w:iCs/>
      </w:rPr>
    </w:lvl>
    <w:lvl w:ilvl="2">
      <w:start w:val="1"/>
      <w:numFmt w:val="decimal"/>
      <w:lvlText w:val="%3."/>
      <w:lvlJc w:val="left"/>
      <w:pPr>
        <w:ind w:left="1260" w:firstLine="0"/>
      </w:pPr>
      <w:rPr>
        <w:rFonts w:asciiTheme="majorHAnsi" w:hAnsiTheme="majorHAnsi" w:hint="default"/>
        <w:b w:val="0"/>
        <w:bCs/>
        <w:i w:val="0"/>
        <w:iCs/>
      </w:r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2" w15:restartNumberingAfterBreak="0">
    <w:nsid w:val="486D2EAE"/>
    <w:multiLevelType w:val="hybridMultilevel"/>
    <w:tmpl w:val="F8A8CB06"/>
    <w:lvl w:ilvl="0" w:tplc="7A3EF800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AD5495"/>
    <w:multiLevelType w:val="hybridMultilevel"/>
    <w:tmpl w:val="107474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E6315D"/>
    <w:multiLevelType w:val="hybridMultilevel"/>
    <w:tmpl w:val="4396236C"/>
    <w:lvl w:ilvl="0" w:tplc="54A23C3C">
      <w:numFmt w:val="bullet"/>
      <w:lvlText w:val=""/>
      <w:lvlJc w:val="left"/>
      <w:pPr>
        <w:ind w:left="720" w:hanging="360"/>
      </w:pPr>
      <w:rPr>
        <w:rFonts w:ascii="Symbol" w:eastAsia="Calibr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381F31"/>
    <w:multiLevelType w:val="hybridMultilevel"/>
    <w:tmpl w:val="BBE0311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0447E9"/>
    <w:multiLevelType w:val="multilevel"/>
    <w:tmpl w:val="DC7AE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E966E22"/>
    <w:multiLevelType w:val="hybridMultilevel"/>
    <w:tmpl w:val="F02EDB74"/>
    <w:lvl w:ilvl="0" w:tplc="331AB6DA">
      <w:start w:val="1"/>
      <w:numFmt w:val="upperRoman"/>
      <w:lvlText w:val="%1."/>
      <w:lvlJc w:val="left"/>
      <w:pPr>
        <w:ind w:left="1080" w:hanging="720"/>
      </w:pPr>
      <w:rPr>
        <w:b/>
        <w:i w:val="0"/>
        <w:sz w:val="22"/>
      </w:rPr>
    </w:lvl>
    <w:lvl w:ilvl="1" w:tplc="B1708C32">
      <w:start w:val="1"/>
      <w:numFmt w:val="upperLetter"/>
      <w:lvlText w:val="%2."/>
      <w:lvlJc w:val="left"/>
      <w:pPr>
        <w:ind w:left="1440" w:hanging="360"/>
      </w:pPr>
      <w:rPr>
        <w:b w:val="0"/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B53AF25C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1B716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29" w15:restartNumberingAfterBreak="0">
    <w:nsid w:val="6FDA5ACE"/>
    <w:multiLevelType w:val="hybridMultilevel"/>
    <w:tmpl w:val="A2F88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F042FC"/>
    <w:multiLevelType w:val="hybridMultilevel"/>
    <w:tmpl w:val="6F046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9782318">
    <w:abstractNumId w:val="9"/>
  </w:num>
  <w:num w:numId="2" w16cid:durableId="1542474112">
    <w:abstractNumId w:val="7"/>
  </w:num>
  <w:num w:numId="3" w16cid:durableId="130178025">
    <w:abstractNumId w:val="6"/>
  </w:num>
  <w:num w:numId="4" w16cid:durableId="81687842">
    <w:abstractNumId w:val="5"/>
  </w:num>
  <w:num w:numId="5" w16cid:durableId="235363557">
    <w:abstractNumId w:val="4"/>
  </w:num>
  <w:num w:numId="6" w16cid:durableId="790394067">
    <w:abstractNumId w:val="8"/>
  </w:num>
  <w:num w:numId="7" w16cid:durableId="1467625735">
    <w:abstractNumId w:val="3"/>
  </w:num>
  <w:num w:numId="8" w16cid:durableId="1759520966">
    <w:abstractNumId w:val="2"/>
  </w:num>
  <w:num w:numId="9" w16cid:durableId="930089818">
    <w:abstractNumId w:val="1"/>
  </w:num>
  <w:num w:numId="10" w16cid:durableId="23943709">
    <w:abstractNumId w:val="0"/>
  </w:num>
  <w:num w:numId="11" w16cid:durableId="452138686">
    <w:abstractNumId w:val="28"/>
  </w:num>
  <w:num w:numId="12" w16cid:durableId="494877121">
    <w:abstractNumId w:val="14"/>
  </w:num>
  <w:num w:numId="13" w16cid:durableId="1053315233">
    <w:abstractNumId w:val="22"/>
  </w:num>
  <w:num w:numId="14" w16cid:durableId="779226881">
    <w:abstractNumId w:val="15"/>
  </w:num>
  <w:num w:numId="15" w16cid:durableId="1311445545">
    <w:abstractNumId w:val="17"/>
  </w:num>
  <w:num w:numId="16" w16cid:durableId="188752479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9878906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8083598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82065672">
    <w:abstractNumId w:val="23"/>
  </w:num>
  <w:num w:numId="20" w16cid:durableId="680401392">
    <w:abstractNumId w:val="30"/>
  </w:num>
  <w:num w:numId="21" w16cid:durableId="1326978218">
    <w:abstractNumId w:val="29"/>
  </w:num>
  <w:num w:numId="22" w16cid:durableId="298266742">
    <w:abstractNumId w:val="10"/>
  </w:num>
  <w:num w:numId="23" w16cid:durableId="700974950">
    <w:abstractNumId w:val="24"/>
  </w:num>
  <w:num w:numId="24" w16cid:durableId="605503693">
    <w:abstractNumId w:val="12"/>
  </w:num>
  <w:num w:numId="25" w16cid:durableId="888111070">
    <w:abstractNumId w:val="21"/>
  </w:num>
  <w:num w:numId="26" w16cid:durableId="651254507">
    <w:abstractNumId w:val="21"/>
    <w:lvlOverride w:ilvl="0">
      <w:lvl w:ilvl="0">
        <w:start w:val="1"/>
        <w:numFmt w:val="upperRoman"/>
        <w:lvlText w:val="%1."/>
        <w:lvlJc w:val="left"/>
        <w:pPr>
          <w:ind w:left="0" w:firstLine="0"/>
        </w:pPr>
        <w:rPr>
          <w:rFonts w:hint="default"/>
          <w:b/>
          <w:bCs/>
          <w:i w:val="0"/>
          <w:iCs/>
        </w:rPr>
      </w:lvl>
    </w:lvlOverride>
    <w:lvlOverride w:ilvl="1">
      <w:lvl w:ilvl="1">
        <w:start w:val="1"/>
        <w:numFmt w:val="upperLetter"/>
        <w:lvlText w:val="%2."/>
        <w:lvlJc w:val="left"/>
        <w:pPr>
          <w:ind w:left="810" w:hanging="18"/>
        </w:pPr>
        <w:rPr>
          <w:rFonts w:hint="default"/>
          <w:i w:val="0"/>
          <w:iCs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260" w:firstLine="0"/>
        </w:pPr>
        <w:rPr>
          <w:rFonts w:asciiTheme="majorHAnsi" w:hAnsiTheme="majorHAnsi" w:hint="default"/>
          <w:b w:val="0"/>
          <w:bCs/>
          <w:i w:val="0"/>
          <w:iCs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216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(%5)"/>
        <w:lvlJc w:val="left"/>
        <w:pPr>
          <w:ind w:left="2880" w:firstLine="0"/>
        </w:pPr>
        <w:rPr>
          <w:rFonts w:hint="default"/>
        </w:rPr>
      </w:lvl>
    </w:lvlOverride>
    <w:lvlOverride w:ilvl="5">
      <w:lvl w:ilvl="5">
        <w:start w:val="1"/>
        <w:numFmt w:val="lowerLetter"/>
        <w:lvlText w:val="(%6)"/>
        <w:lvlJc w:val="left"/>
        <w:pPr>
          <w:ind w:left="3600" w:firstLine="0"/>
        </w:pPr>
        <w:rPr>
          <w:rFonts w:hint="default"/>
        </w:rPr>
      </w:lvl>
    </w:lvlOverride>
    <w:lvlOverride w:ilvl="6">
      <w:lvl w:ilvl="6">
        <w:start w:val="1"/>
        <w:numFmt w:val="lowerRoman"/>
        <w:lvlText w:val="(%7)"/>
        <w:lvlJc w:val="left"/>
        <w:pPr>
          <w:ind w:left="4320" w:firstLine="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(%8)"/>
        <w:lvlJc w:val="left"/>
        <w:pPr>
          <w:ind w:left="5040" w:firstLine="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(%9)"/>
        <w:lvlJc w:val="left"/>
        <w:pPr>
          <w:ind w:left="5760" w:firstLine="0"/>
        </w:pPr>
        <w:rPr>
          <w:rFonts w:hint="default"/>
        </w:rPr>
      </w:lvl>
    </w:lvlOverride>
  </w:num>
  <w:num w:numId="27" w16cid:durableId="54842309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88613173">
    <w:abstractNumId w:val="13"/>
  </w:num>
  <w:num w:numId="29" w16cid:durableId="661203926">
    <w:abstractNumId w:val="11"/>
  </w:num>
  <w:num w:numId="30" w16cid:durableId="1150320431">
    <w:abstractNumId w:val="18"/>
  </w:num>
  <w:num w:numId="31" w16cid:durableId="1603225419">
    <w:abstractNumId w:val="19"/>
  </w:num>
  <w:num w:numId="32" w16cid:durableId="1767145025">
    <w:abstractNumId w:val="26"/>
  </w:num>
  <w:num w:numId="33" w16cid:durableId="1254168961">
    <w:abstractNumId w:val="27"/>
  </w:num>
  <w:num w:numId="34" w16cid:durableId="6853755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637"/>
    <w:rsid w:val="00004EE0"/>
    <w:rsid w:val="00005A0E"/>
    <w:rsid w:val="00007FCC"/>
    <w:rsid w:val="00010100"/>
    <w:rsid w:val="000115CE"/>
    <w:rsid w:val="00011845"/>
    <w:rsid w:val="000118EB"/>
    <w:rsid w:val="00012459"/>
    <w:rsid w:val="00012ADB"/>
    <w:rsid w:val="000132F5"/>
    <w:rsid w:val="00014B33"/>
    <w:rsid w:val="0001763A"/>
    <w:rsid w:val="000274F5"/>
    <w:rsid w:val="0003302E"/>
    <w:rsid w:val="000342F8"/>
    <w:rsid w:val="00035259"/>
    <w:rsid w:val="00035C36"/>
    <w:rsid w:val="0003728E"/>
    <w:rsid w:val="000407BB"/>
    <w:rsid w:val="00040801"/>
    <w:rsid w:val="00040C5A"/>
    <w:rsid w:val="00042DB2"/>
    <w:rsid w:val="0004527C"/>
    <w:rsid w:val="00046223"/>
    <w:rsid w:val="00050A76"/>
    <w:rsid w:val="000516ED"/>
    <w:rsid w:val="000518E8"/>
    <w:rsid w:val="000524C9"/>
    <w:rsid w:val="00052C4A"/>
    <w:rsid w:val="00054C07"/>
    <w:rsid w:val="00054D57"/>
    <w:rsid w:val="00056B8C"/>
    <w:rsid w:val="00057F17"/>
    <w:rsid w:val="000645A0"/>
    <w:rsid w:val="000664BE"/>
    <w:rsid w:val="00071E20"/>
    <w:rsid w:val="000720B6"/>
    <w:rsid w:val="00072F3A"/>
    <w:rsid w:val="0007787F"/>
    <w:rsid w:val="00080CD9"/>
    <w:rsid w:val="000828F4"/>
    <w:rsid w:val="00083EF6"/>
    <w:rsid w:val="000856BF"/>
    <w:rsid w:val="00090A79"/>
    <w:rsid w:val="00092003"/>
    <w:rsid w:val="0009338A"/>
    <w:rsid w:val="00095D3C"/>
    <w:rsid w:val="000979FC"/>
    <w:rsid w:val="00097E7F"/>
    <w:rsid w:val="000A2C93"/>
    <w:rsid w:val="000A2DCE"/>
    <w:rsid w:val="000A41D6"/>
    <w:rsid w:val="000A546B"/>
    <w:rsid w:val="000B225A"/>
    <w:rsid w:val="000B2A50"/>
    <w:rsid w:val="000B37BB"/>
    <w:rsid w:val="000B4C93"/>
    <w:rsid w:val="000B5BCF"/>
    <w:rsid w:val="000B7AA7"/>
    <w:rsid w:val="000C674B"/>
    <w:rsid w:val="000D0DC7"/>
    <w:rsid w:val="000D1425"/>
    <w:rsid w:val="000D325D"/>
    <w:rsid w:val="000D368E"/>
    <w:rsid w:val="000D3E61"/>
    <w:rsid w:val="000D775E"/>
    <w:rsid w:val="000D7E5D"/>
    <w:rsid w:val="000E0EAB"/>
    <w:rsid w:val="000E2A57"/>
    <w:rsid w:val="000E3165"/>
    <w:rsid w:val="000E3F9F"/>
    <w:rsid w:val="000E4A47"/>
    <w:rsid w:val="000E5C64"/>
    <w:rsid w:val="000E69D2"/>
    <w:rsid w:val="000E71F5"/>
    <w:rsid w:val="000E7A44"/>
    <w:rsid w:val="000F2BF6"/>
    <w:rsid w:val="000F51EC"/>
    <w:rsid w:val="000F550F"/>
    <w:rsid w:val="000F7122"/>
    <w:rsid w:val="000F77AD"/>
    <w:rsid w:val="000F7C55"/>
    <w:rsid w:val="000F7CB8"/>
    <w:rsid w:val="00100C07"/>
    <w:rsid w:val="001023A7"/>
    <w:rsid w:val="00102816"/>
    <w:rsid w:val="00103AD0"/>
    <w:rsid w:val="00104E6B"/>
    <w:rsid w:val="00107288"/>
    <w:rsid w:val="001073E5"/>
    <w:rsid w:val="0011047A"/>
    <w:rsid w:val="00112C00"/>
    <w:rsid w:val="00112DB4"/>
    <w:rsid w:val="001155ED"/>
    <w:rsid w:val="00126D59"/>
    <w:rsid w:val="00130B04"/>
    <w:rsid w:val="00135DCB"/>
    <w:rsid w:val="001371CB"/>
    <w:rsid w:val="00137D61"/>
    <w:rsid w:val="00140DAB"/>
    <w:rsid w:val="00141473"/>
    <w:rsid w:val="00142C23"/>
    <w:rsid w:val="00142F01"/>
    <w:rsid w:val="00143522"/>
    <w:rsid w:val="0014356B"/>
    <w:rsid w:val="00143EF3"/>
    <w:rsid w:val="0014768A"/>
    <w:rsid w:val="001479DA"/>
    <w:rsid w:val="00150EDB"/>
    <w:rsid w:val="00152758"/>
    <w:rsid w:val="0015753F"/>
    <w:rsid w:val="00161062"/>
    <w:rsid w:val="00163492"/>
    <w:rsid w:val="00167BF3"/>
    <w:rsid w:val="00170A9F"/>
    <w:rsid w:val="00171FA9"/>
    <w:rsid w:val="00173C45"/>
    <w:rsid w:val="00173D71"/>
    <w:rsid w:val="0017463B"/>
    <w:rsid w:val="00174707"/>
    <w:rsid w:val="001756B3"/>
    <w:rsid w:val="00175B25"/>
    <w:rsid w:val="00176899"/>
    <w:rsid w:val="0017757B"/>
    <w:rsid w:val="00180B2E"/>
    <w:rsid w:val="00182A80"/>
    <w:rsid w:val="0018374D"/>
    <w:rsid w:val="00183F5D"/>
    <w:rsid w:val="00184C64"/>
    <w:rsid w:val="001869B1"/>
    <w:rsid w:val="00192846"/>
    <w:rsid w:val="00195AA8"/>
    <w:rsid w:val="001970EE"/>
    <w:rsid w:val="001A50E5"/>
    <w:rsid w:val="001A6F7D"/>
    <w:rsid w:val="001A7081"/>
    <w:rsid w:val="001B003D"/>
    <w:rsid w:val="001B261E"/>
    <w:rsid w:val="001B2745"/>
    <w:rsid w:val="001B3F0A"/>
    <w:rsid w:val="001B689C"/>
    <w:rsid w:val="001B758D"/>
    <w:rsid w:val="001B7C6E"/>
    <w:rsid w:val="001C02E1"/>
    <w:rsid w:val="001C097E"/>
    <w:rsid w:val="001C1593"/>
    <w:rsid w:val="001C187C"/>
    <w:rsid w:val="001C37B6"/>
    <w:rsid w:val="001C44D2"/>
    <w:rsid w:val="001C479A"/>
    <w:rsid w:val="001C47DC"/>
    <w:rsid w:val="001C5186"/>
    <w:rsid w:val="001C58B8"/>
    <w:rsid w:val="001C5F01"/>
    <w:rsid w:val="001C5F46"/>
    <w:rsid w:val="001C6B02"/>
    <w:rsid w:val="001C7094"/>
    <w:rsid w:val="001C787B"/>
    <w:rsid w:val="001C7C5B"/>
    <w:rsid w:val="001D12FD"/>
    <w:rsid w:val="001D4FC3"/>
    <w:rsid w:val="001D515A"/>
    <w:rsid w:val="001E2A92"/>
    <w:rsid w:val="001E35D1"/>
    <w:rsid w:val="001E5072"/>
    <w:rsid w:val="001F03F8"/>
    <w:rsid w:val="001F0681"/>
    <w:rsid w:val="001F39ED"/>
    <w:rsid w:val="00200635"/>
    <w:rsid w:val="00204633"/>
    <w:rsid w:val="00204F39"/>
    <w:rsid w:val="0020567B"/>
    <w:rsid w:val="00216108"/>
    <w:rsid w:val="002165C7"/>
    <w:rsid w:val="002167EF"/>
    <w:rsid w:val="00217FF8"/>
    <w:rsid w:val="00221A99"/>
    <w:rsid w:val="00222C4D"/>
    <w:rsid w:val="002243B5"/>
    <w:rsid w:val="0022500D"/>
    <w:rsid w:val="00225A05"/>
    <w:rsid w:val="00231F58"/>
    <w:rsid w:val="0023244A"/>
    <w:rsid w:val="00233A06"/>
    <w:rsid w:val="002340A0"/>
    <w:rsid w:val="00235524"/>
    <w:rsid w:val="002379D8"/>
    <w:rsid w:val="002408BD"/>
    <w:rsid w:val="00240AB4"/>
    <w:rsid w:val="00240B13"/>
    <w:rsid w:val="0024218D"/>
    <w:rsid w:val="00245426"/>
    <w:rsid w:val="00245AD7"/>
    <w:rsid w:val="00247017"/>
    <w:rsid w:val="00250F81"/>
    <w:rsid w:val="0025211A"/>
    <w:rsid w:val="0025310F"/>
    <w:rsid w:val="002540E8"/>
    <w:rsid w:val="0025611B"/>
    <w:rsid w:val="0025717D"/>
    <w:rsid w:val="00257FD3"/>
    <w:rsid w:val="00260C64"/>
    <w:rsid w:val="00261275"/>
    <w:rsid w:val="002618DE"/>
    <w:rsid w:val="00261DE9"/>
    <w:rsid w:val="00264760"/>
    <w:rsid w:val="00270085"/>
    <w:rsid w:val="00272093"/>
    <w:rsid w:val="00273711"/>
    <w:rsid w:val="00273C5E"/>
    <w:rsid w:val="00275B83"/>
    <w:rsid w:val="0027617F"/>
    <w:rsid w:val="00276841"/>
    <w:rsid w:val="00280E93"/>
    <w:rsid w:val="00283615"/>
    <w:rsid w:val="00283C48"/>
    <w:rsid w:val="002846CB"/>
    <w:rsid w:val="00284B7E"/>
    <w:rsid w:val="00285689"/>
    <w:rsid w:val="002875A9"/>
    <w:rsid w:val="00291CF4"/>
    <w:rsid w:val="00292A03"/>
    <w:rsid w:val="0029395E"/>
    <w:rsid w:val="00294429"/>
    <w:rsid w:val="002954E4"/>
    <w:rsid w:val="00297CD7"/>
    <w:rsid w:val="002A2A35"/>
    <w:rsid w:val="002A5C55"/>
    <w:rsid w:val="002A610F"/>
    <w:rsid w:val="002A6CFB"/>
    <w:rsid w:val="002B0122"/>
    <w:rsid w:val="002B0BBD"/>
    <w:rsid w:val="002B298F"/>
    <w:rsid w:val="002B315F"/>
    <w:rsid w:val="002B34A5"/>
    <w:rsid w:val="002B45B8"/>
    <w:rsid w:val="002B47D7"/>
    <w:rsid w:val="002B5CAD"/>
    <w:rsid w:val="002B60F7"/>
    <w:rsid w:val="002C0502"/>
    <w:rsid w:val="002C34F3"/>
    <w:rsid w:val="002C512B"/>
    <w:rsid w:val="002C5208"/>
    <w:rsid w:val="002C5687"/>
    <w:rsid w:val="002C5823"/>
    <w:rsid w:val="002C5C80"/>
    <w:rsid w:val="002D0AEF"/>
    <w:rsid w:val="002D0BAB"/>
    <w:rsid w:val="002D2961"/>
    <w:rsid w:val="002D4BE6"/>
    <w:rsid w:val="002E1F7B"/>
    <w:rsid w:val="002E2312"/>
    <w:rsid w:val="002E2443"/>
    <w:rsid w:val="002E29EB"/>
    <w:rsid w:val="002E30FC"/>
    <w:rsid w:val="002E4E7C"/>
    <w:rsid w:val="002F0543"/>
    <w:rsid w:val="002F1B97"/>
    <w:rsid w:val="002F6B3B"/>
    <w:rsid w:val="00300346"/>
    <w:rsid w:val="003021DB"/>
    <w:rsid w:val="00306824"/>
    <w:rsid w:val="00310134"/>
    <w:rsid w:val="00310A82"/>
    <w:rsid w:val="00310E56"/>
    <w:rsid w:val="003119CD"/>
    <w:rsid w:val="00313594"/>
    <w:rsid w:val="00314FAE"/>
    <w:rsid w:val="003167AD"/>
    <w:rsid w:val="00317BDF"/>
    <w:rsid w:val="00317E20"/>
    <w:rsid w:val="00323CAD"/>
    <w:rsid w:val="00325E69"/>
    <w:rsid w:val="00326709"/>
    <w:rsid w:val="0033140D"/>
    <w:rsid w:val="00333250"/>
    <w:rsid w:val="003332AB"/>
    <w:rsid w:val="003337FC"/>
    <w:rsid w:val="00334537"/>
    <w:rsid w:val="00337D5B"/>
    <w:rsid w:val="00340A89"/>
    <w:rsid w:val="00341098"/>
    <w:rsid w:val="003423BA"/>
    <w:rsid w:val="003423DE"/>
    <w:rsid w:val="0035064F"/>
    <w:rsid w:val="003518F8"/>
    <w:rsid w:val="00351C97"/>
    <w:rsid w:val="00353642"/>
    <w:rsid w:val="00353951"/>
    <w:rsid w:val="00356CB2"/>
    <w:rsid w:val="003623FB"/>
    <w:rsid w:val="00362831"/>
    <w:rsid w:val="00365642"/>
    <w:rsid w:val="003660B3"/>
    <w:rsid w:val="00366D41"/>
    <w:rsid w:val="00367FB2"/>
    <w:rsid w:val="00370829"/>
    <w:rsid w:val="00370C85"/>
    <w:rsid w:val="003735E2"/>
    <w:rsid w:val="003745D6"/>
    <w:rsid w:val="003749EF"/>
    <w:rsid w:val="0037706D"/>
    <w:rsid w:val="0038000D"/>
    <w:rsid w:val="003800F7"/>
    <w:rsid w:val="0038015E"/>
    <w:rsid w:val="00380E96"/>
    <w:rsid w:val="003824E1"/>
    <w:rsid w:val="003837D2"/>
    <w:rsid w:val="0038388D"/>
    <w:rsid w:val="00383C75"/>
    <w:rsid w:val="00384B1C"/>
    <w:rsid w:val="00385ACF"/>
    <w:rsid w:val="00386989"/>
    <w:rsid w:val="00390530"/>
    <w:rsid w:val="00390963"/>
    <w:rsid w:val="00390B0E"/>
    <w:rsid w:val="00392B1D"/>
    <w:rsid w:val="00393A78"/>
    <w:rsid w:val="00394EFA"/>
    <w:rsid w:val="00396844"/>
    <w:rsid w:val="0039724D"/>
    <w:rsid w:val="003A0A28"/>
    <w:rsid w:val="003A5ABA"/>
    <w:rsid w:val="003A6CDA"/>
    <w:rsid w:val="003B2AE0"/>
    <w:rsid w:val="003B6A6A"/>
    <w:rsid w:val="003B7386"/>
    <w:rsid w:val="003B7E68"/>
    <w:rsid w:val="003C0ACD"/>
    <w:rsid w:val="003C11B4"/>
    <w:rsid w:val="003C2D16"/>
    <w:rsid w:val="003C3EDA"/>
    <w:rsid w:val="003C41E1"/>
    <w:rsid w:val="003C485A"/>
    <w:rsid w:val="003C53ED"/>
    <w:rsid w:val="003C5F6E"/>
    <w:rsid w:val="003C6419"/>
    <w:rsid w:val="003C6FA2"/>
    <w:rsid w:val="003D0B3D"/>
    <w:rsid w:val="003D3AB8"/>
    <w:rsid w:val="003D40CB"/>
    <w:rsid w:val="003D468F"/>
    <w:rsid w:val="003D49EC"/>
    <w:rsid w:val="003D5D31"/>
    <w:rsid w:val="003D6E94"/>
    <w:rsid w:val="003D7891"/>
    <w:rsid w:val="003E307B"/>
    <w:rsid w:val="003E55DD"/>
    <w:rsid w:val="003E6C0F"/>
    <w:rsid w:val="003E7EC4"/>
    <w:rsid w:val="003F0CF8"/>
    <w:rsid w:val="003F131F"/>
    <w:rsid w:val="003F5BB8"/>
    <w:rsid w:val="0040435D"/>
    <w:rsid w:val="004045A6"/>
    <w:rsid w:val="00404B1C"/>
    <w:rsid w:val="00404EEB"/>
    <w:rsid w:val="00414031"/>
    <w:rsid w:val="004178C2"/>
    <w:rsid w:val="0041791C"/>
    <w:rsid w:val="00420363"/>
    <w:rsid w:val="00420A71"/>
    <w:rsid w:val="0042320A"/>
    <w:rsid w:val="0042583E"/>
    <w:rsid w:val="00425856"/>
    <w:rsid w:val="00426819"/>
    <w:rsid w:val="0043116B"/>
    <w:rsid w:val="004321BC"/>
    <w:rsid w:val="004324CC"/>
    <w:rsid w:val="00433F92"/>
    <w:rsid w:val="00435C70"/>
    <w:rsid w:val="00436905"/>
    <w:rsid w:val="004407E5"/>
    <w:rsid w:val="00441EA7"/>
    <w:rsid w:val="00441F08"/>
    <w:rsid w:val="004420C5"/>
    <w:rsid w:val="00442B43"/>
    <w:rsid w:val="00442C91"/>
    <w:rsid w:val="004462FD"/>
    <w:rsid w:val="00446681"/>
    <w:rsid w:val="00446975"/>
    <w:rsid w:val="004471AA"/>
    <w:rsid w:val="00450893"/>
    <w:rsid w:val="00452C39"/>
    <w:rsid w:val="00455B1D"/>
    <w:rsid w:val="00456206"/>
    <w:rsid w:val="00456E58"/>
    <w:rsid w:val="004576D9"/>
    <w:rsid w:val="004605E7"/>
    <w:rsid w:val="0046109F"/>
    <w:rsid w:val="00461E8B"/>
    <w:rsid w:val="00465584"/>
    <w:rsid w:val="00465637"/>
    <w:rsid w:val="00470924"/>
    <w:rsid w:val="00471627"/>
    <w:rsid w:val="00473322"/>
    <w:rsid w:val="00473C94"/>
    <w:rsid w:val="00475E07"/>
    <w:rsid w:val="00477474"/>
    <w:rsid w:val="004777CC"/>
    <w:rsid w:val="00477AB0"/>
    <w:rsid w:val="0048044D"/>
    <w:rsid w:val="00480B7F"/>
    <w:rsid w:val="004812DF"/>
    <w:rsid w:val="004814BD"/>
    <w:rsid w:val="00481698"/>
    <w:rsid w:val="00484C9E"/>
    <w:rsid w:val="004906D0"/>
    <w:rsid w:val="00493165"/>
    <w:rsid w:val="00495A2C"/>
    <w:rsid w:val="00496450"/>
    <w:rsid w:val="0049736A"/>
    <w:rsid w:val="004A1893"/>
    <w:rsid w:val="004A1D5D"/>
    <w:rsid w:val="004A1F0D"/>
    <w:rsid w:val="004A2260"/>
    <w:rsid w:val="004A2656"/>
    <w:rsid w:val="004A3060"/>
    <w:rsid w:val="004A577C"/>
    <w:rsid w:val="004A6C60"/>
    <w:rsid w:val="004B16F1"/>
    <w:rsid w:val="004B274C"/>
    <w:rsid w:val="004B51B0"/>
    <w:rsid w:val="004B61BC"/>
    <w:rsid w:val="004B6CA6"/>
    <w:rsid w:val="004B6E1B"/>
    <w:rsid w:val="004C0069"/>
    <w:rsid w:val="004C4A44"/>
    <w:rsid w:val="004C5148"/>
    <w:rsid w:val="004C5959"/>
    <w:rsid w:val="004C655D"/>
    <w:rsid w:val="004C6679"/>
    <w:rsid w:val="004C6FB2"/>
    <w:rsid w:val="004C7037"/>
    <w:rsid w:val="004D01E2"/>
    <w:rsid w:val="004D5BD1"/>
    <w:rsid w:val="004D63E4"/>
    <w:rsid w:val="004D6BC1"/>
    <w:rsid w:val="004D7736"/>
    <w:rsid w:val="004D7D3C"/>
    <w:rsid w:val="004E1B58"/>
    <w:rsid w:val="004E324C"/>
    <w:rsid w:val="004E3B86"/>
    <w:rsid w:val="004E42B1"/>
    <w:rsid w:val="004E470D"/>
    <w:rsid w:val="004E532B"/>
    <w:rsid w:val="004E5AB4"/>
    <w:rsid w:val="004E7E14"/>
    <w:rsid w:val="004F20B2"/>
    <w:rsid w:val="004F27FA"/>
    <w:rsid w:val="004F297C"/>
    <w:rsid w:val="004F381C"/>
    <w:rsid w:val="004F4978"/>
    <w:rsid w:val="004F59AB"/>
    <w:rsid w:val="004F6105"/>
    <w:rsid w:val="004F78BC"/>
    <w:rsid w:val="00501BE0"/>
    <w:rsid w:val="00505F9A"/>
    <w:rsid w:val="005072EA"/>
    <w:rsid w:val="005077CC"/>
    <w:rsid w:val="005113AD"/>
    <w:rsid w:val="00512576"/>
    <w:rsid w:val="005125BB"/>
    <w:rsid w:val="00512905"/>
    <w:rsid w:val="00513349"/>
    <w:rsid w:val="0051688F"/>
    <w:rsid w:val="00516EC7"/>
    <w:rsid w:val="00517252"/>
    <w:rsid w:val="0052079D"/>
    <w:rsid w:val="0052101F"/>
    <w:rsid w:val="005222C8"/>
    <w:rsid w:val="00523509"/>
    <w:rsid w:val="00526202"/>
    <w:rsid w:val="00527892"/>
    <w:rsid w:val="005301AB"/>
    <w:rsid w:val="0053317E"/>
    <w:rsid w:val="00535843"/>
    <w:rsid w:val="00537F9C"/>
    <w:rsid w:val="005415ED"/>
    <w:rsid w:val="005428C7"/>
    <w:rsid w:val="0054302C"/>
    <w:rsid w:val="0054497A"/>
    <w:rsid w:val="00546282"/>
    <w:rsid w:val="005463F8"/>
    <w:rsid w:val="00550BDD"/>
    <w:rsid w:val="00552EAC"/>
    <w:rsid w:val="005548D2"/>
    <w:rsid w:val="00555453"/>
    <w:rsid w:val="005561C7"/>
    <w:rsid w:val="00562AE6"/>
    <w:rsid w:val="005650BF"/>
    <w:rsid w:val="00565943"/>
    <w:rsid w:val="00565CD5"/>
    <w:rsid w:val="00567EE5"/>
    <w:rsid w:val="005703DB"/>
    <w:rsid w:val="00570972"/>
    <w:rsid w:val="00572222"/>
    <w:rsid w:val="0057272F"/>
    <w:rsid w:val="00572C8D"/>
    <w:rsid w:val="005757FA"/>
    <w:rsid w:val="00576E60"/>
    <w:rsid w:val="00577034"/>
    <w:rsid w:val="0057749B"/>
    <w:rsid w:val="00580161"/>
    <w:rsid w:val="005823A5"/>
    <w:rsid w:val="00582FCD"/>
    <w:rsid w:val="00584D74"/>
    <w:rsid w:val="00585A72"/>
    <w:rsid w:val="005876C5"/>
    <w:rsid w:val="0059458A"/>
    <w:rsid w:val="005949BC"/>
    <w:rsid w:val="00594C8A"/>
    <w:rsid w:val="005953AB"/>
    <w:rsid w:val="005974FF"/>
    <w:rsid w:val="005A49D2"/>
    <w:rsid w:val="005A5A75"/>
    <w:rsid w:val="005A5BC1"/>
    <w:rsid w:val="005A7319"/>
    <w:rsid w:val="005A7467"/>
    <w:rsid w:val="005B02AC"/>
    <w:rsid w:val="005B05D1"/>
    <w:rsid w:val="005B15BB"/>
    <w:rsid w:val="005B680B"/>
    <w:rsid w:val="005B6AFB"/>
    <w:rsid w:val="005B73A4"/>
    <w:rsid w:val="005B7960"/>
    <w:rsid w:val="005C5586"/>
    <w:rsid w:val="005C62DB"/>
    <w:rsid w:val="005C635E"/>
    <w:rsid w:val="005C7A33"/>
    <w:rsid w:val="005D0723"/>
    <w:rsid w:val="005D1412"/>
    <w:rsid w:val="005D2842"/>
    <w:rsid w:val="005D3DA6"/>
    <w:rsid w:val="005D40E0"/>
    <w:rsid w:val="005D48E0"/>
    <w:rsid w:val="005D7122"/>
    <w:rsid w:val="005D75D1"/>
    <w:rsid w:val="005E05A8"/>
    <w:rsid w:val="005E06A5"/>
    <w:rsid w:val="005E12EC"/>
    <w:rsid w:val="005E2AC3"/>
    <w:rsid w:val="005E2CFC"/>
    <w:rsid w:val="005E3049"/>
    <w:rsid w:val="005E30E1"/>
    <w:rsid w:val="005E5EE0"/>
    <w:rsid w:val="005F0628"/>
    <w:rsid w:val="005F11E3"/>
    <w:rsid w:val="005F13B7"/>
    <w:rsid w:val="005F1B71"/>
    <w:rsid w:val="005F2964"/>
    <w:rsid w:val="005F4642"/>
    <w:rsid w:val="005F61E4"/>
    <w:rsid w:val="006007A9"/>
    <w:rsid w:val="00600E56"/>
    <w:rsid w:val="00602101"/>
    <w:rsid w:val="00602D83"/>
    <w:rsid w:val="00605A27"/>
    <w:rsid w:val="006064AB"/>
    <w:rsid w:val="00610125"/>
    <w:rsid w:val="006120F2"/>
    <w:rsid w:val="00616FE2"/>
    <w:rsid w:val="0061798F"/>
    <w:rsid w:val="00620DFE"/>
    <w:rsid w:val="00621140"/>
    <w:rsid w:val="006231A3"/>
    <w:rsid w:val="00624CAB"/>
    <w:rsid w:val="0062655A"/>
    <w:rsid w:val="00626613"/>
    <w:rsid w:val="006269E3"/>
    <w:rsid w:val="00627B8D"/>
    <w:rsid w:val="006304D7"/>
    <w:rsid w:val="00630895"/>
    <w:rsid w:val="0063281B"/>
    <w:rsid w:val="006340C9"/>
    <w:rsid w:val="00634125"/>
    <w:rsid w:val="0063573B"/>
    <w:rsid w:val="00640443"/>
    <w:rsid w:val="0064053E"/>
    <w:rsid w:val="00641AC0"/>
    <w:rsid w:val="00643221"/>
    <w:rsid w:val="00643437"/>
    <w:rsid w:val="00643D36"/>
    <w:rsid w:val="00650BA0"/>
    <w:rsid w:val="006517B9"/>
    <w:rsid w:val="00653FCC"/>
    <w:rsid w:val="006609AB"/>
    <w:rsid w:val="006623FC"/>
    <w:rsid w:val="00663857"/>
    <w:rsid w:val="00663D85"/>
    <w:rsid w:val="006662C5"/>
    <w:rsid w:val="00666804"/>
    <w:rsid w:val="006675B2"/>
    <w:rsid w:val="00674808"/>
    <w:rsid w:val="00677975"/>
    <w:rsid w:val="00682571"/>
    <w:rsid w:val="0068384A"/>
    <w:rsid w:val="00684C67"/>
    <w:rsid w:val="00684F2B"/>
    <w:rsid w:val="00686797"/>
    <w:rsid w:val="00687836"/>
    <w:rsid w:val="00691205"/>
    <w:rsid w:val="00691A99"/>
    <w:rsid w:val="00693841"/>
    <w:rsid w:val="00694469"/>
    <w:rsid w:val="00694768"/>
    <w:rsid w:val="006A16BD"/>
    <w:rsid w:val="006A2783"/>
    <w:rsid w:val="006A2A1B"/>
    <w:rsid w:val="006A33F3"/>
    <w:rsid w:val="006A3793"/>
    <w:rsid w:val="006A3CA6"/>
    <w:rsid w:val="006A4118"/>
    <w:rsid w:val="006A75E1"/>
    <w:rsid w:val="006A7CE4"/>
    <w:rsid w:val="006B1AAD"/>
    <w:rsid w:val="006B308A"/>
    <w:rsid w:val="006B50EC"/>
    <w:rsid w:val="006C1D24"/>
    <w:rsid w:val="006C7835"/>
    <w:rsid w:val="006D4403"/>
    <w:rsid w:val="006D5079"/>
    <w:rsid w:val="006D6310"/>
    <w:rsid w:val="006E0113"/>
    <w:rsid w:val="006E12F3"/>
    <w:rsid w:val="006E5BB7"/>
    <w:rsid w:val="006F016C"/>
    <w:rsid w:val="006F1194"/>
    <w:rsid w:val="006F1867"/>
    <w:rsid w:val="006F28B9"/>
    <w:rsid w:val="006F2E9D"/>
    <w:rsid w:val="006F4C8A"/>
    <w:rsid w:val="00704EF7"/>
    <w:rsid w:val="0071320B"/>
    <w:rsid w:val="007134E2"/>
    <w:rsid w:val="00720300"/>
    <w:rsid w:val="007214E3"/>
    <w:rsid w:val="007223D4"/>
    <w:rsid w:val="007226DB"/>
    <w:rsid w:val="00724424"/>
    <w:rsid w:val="00724F0F"/>
    <w:rsid w:val="00726388"/>
    <w:rsid w:val="00731763"/>
    <w:rsid w:val="00732950"/>
    <w:rsid w:val="00733272"/>
    <w:rsid w:val="00733DCF"/>
    <w:rsid w:val="0073544A"/>
    <w:rsid w:val="007367C4"/>
    <w:rsid w:val="00737B6D"/>
    <w:rsid w:val="00740BFE"/>
    <w:rsid w:val="00741557"/>
    <w:rsid w:val="0074266C"/>
    <w:rsid w:val="00744EA9"/>
    <w:rsid w:val="0074525F"/>
    <w:rsid w:val="00747A13"/>
    <w:rsid w:val="00750827"/>
    <w:rsid w:val="00750B78"/>
    <w:rsid w:val="007519C5"/>
    <w:rsid w:val="00752BB4"/>
    <w:rsid w:val="00752FC4"/>
    <w:rsid w:val="00753B58"/>
    <w:rsid w:val="00754BE7"/>
    <w:rsid w:val="007556A5"/>
    <w:rsid w:val="00757E9C"/>
    <w:rsid w:val="00760BFD"/>
    <w:rsid w:val="00764938"/>
    <w:rsid w:val="0076520D"/>
    <w:rsid w:val="00765E97"/>
    <w:rsid w:val="00766553"/>
    <w:rsid w:val="0076680D"/>
    <w:rsid w:val="0077057E"/>
    <w:rsid w:val="00773B84"/>
    <w:rsid w:val="007750B7"/>
    <w:rsid w:val="00780CE9"/>
    <w:rsid w:val="007828A2"/>
    <w:rsid w:val="0078479F"/>
    <w:rsid w:val="00785FE9"/>
    <w:rsid w:val="00787DF4"/>
    <w:rsid w:val="00790029"/>
    <w:rsid w:val="007941EC"/>
    <w:rsid w:val="00796C1C"/>
    <w:rsid w:val="00797469"/>
    <w:rsid w:val="00797654"/>
    <w:rsid w:val="007976E5"/>
    <w:rsid w:val="007A14BB"/>
    <w:rsid w:val="007A16D5"/>
    <w:rsid w:val="007A3283"/>
    <w:rsid w:val="007A3872"/>
    <w:rsid w:val="007A6289"/>
    <w:rsid w:val="007B0277"/>
    <w:rsid w:val="007B245D"/>
    <w:rsid w:val="007B28DF"/>
    <w:rsid w:val="007B347C"/>
    <w:rsid w:val="007B34FB"/>
    <w:rsid w:val="007B3C23"/>
    <w:rsid w:val="007B3D2C"/>
    <w:rsid w:val="007B4C91"/>
    <w:rsid w:val="007B59EC"/>
    <w:rsid w:val="007B621D"/>
    <w:rsid w:val="007B6E47"/>
    <w:rsid w:val="007B7799"/>
    <w:rsid w:val="007B7BF9"/>
    <w:rsid w:val="007C0CAE"/>
    <w:rsid w:val="007C0EA7"/>
    <w:rsid w:val="007C16D7"/>
    <w:rsid w:val="007C3D87"/>
    <w:rsid w:val="007C4488"/>
    <w:rsid w:val="007C6DFA"/>
    <w:rsid w:val="007C7C4C"/>
    <w:rsid w:val="007D01E9"/>
    <w:rsid w:val="007D57C1"/>
    <w:rsid w:val="007D70F7"/>
    <w:rsid w:val="007D7F9A"/>
    <w:rsid w:val="007E0C35"/>
    <w:rsid w:val="007E5A7C"/>
    <w:rsid w:val="007E6436"/>
    <w:rsid w:val="007E77E3"/>
    <w:rsid w:val="007F116A"/>
    <w:rsid w:val="007F1872"/>
    <w:rsid w:val="007F1E6F"/>
    <w:rsid w:val="007F322C"/>
    <w:rsid w:val="007F4973"/>
    <w:rsid w:val="007F5D50"/>
    <w:rsid w:val="008011C0"/>
    <w:rsid w:val="0080234B"/>
    <w:rsid w:val="00802BF8"/>
    <w:rsid w:val="00803AD0"/>
    <w:rsid w:val="008063DD"/>
    <w:rsid w:val="00806B2D"/>
    <w:rsid w:val="0081065D"/>
    <w:rsid w:val="00811305"/>
    <w:rsid w:val="00811F47"/>
    <w:rsid w:val="00812D75"/>
    <w:rsid w:val="00815064"/>
    <w:rsid w:val="00815077"/>
    <w:rsid w:val="00820BFF"/>
    <w:rsid w:val="0082176A"/>
    <w:rsid w:val="00827C8E"/>
    <w:rsid w:val="008303C2"/>
    <w:rsid w:val="00830BC7"/>
    <w:rsid w:val="00830C5F"/>
    <w:rsid w:val="0083208E"/>
    <w:rsid w:val="008339F8"/>
    <w:rsid w:val="00834A33"/>
    <w:rsid w:val="00834D95"/>
    <w:rsid w:val="00835DB7"/>
    <w:rsid w:val="008367A7"/>
    <w:rsid w:val="008377F4"/>
    <w:rsid w:val="00837E52"/>
    <w:rsid w:val="0084047E"/>
    <w:rsid w:val="008413DA"/>
    <w:rsid w:val="00843AC4"/>
    <w:rsid w:val="008444B9"/>
    <w:rsid w:val="00844795"/>
    <w:rsid w:val="00844DE9"/>
    <w:rsid w:val="008514E8"/>
    <w:rsid w:val="0085256F"/>
    <w:rsid w:val="00855B03"/>
    <w:rsid w:val="00856530"/>
    <w:rsid w:val="0085667C"/>
    <w:rsid w:val="00860060"/>
    <w:rsid w:val="0086060F"/>
    <w:rsid w:val="008659B2"/>
    <w:rsid w:val="00866D37"/>
    <w:rsid w:val="0086713B"/>
    <w:rsid w:val="008677F7"/>
    <w:rsid w:val="008732F2"/>
    <w:rsid w:val="0087375F"/>
    <w:rsid w:val="0087499E"/>
    <w:rsid w:val="00875558"/>
    <w:rsid w:val="00875C87"/>
    <w:rsid w:val="008813E8"/>
    <w:rsid w:val="00882A41"/>
    <w:rsid w:val="0088366C"/>
    <w:rsid w:val="008852CD"/>
    <w:rsid w:val="0088545D"/>
    <w:rsid w:val="00886EFB"/>
    <w:rsid w:val="0089458A"/>
    <w:rsid w:val="00896EE1"/>
    <w:rsid w:val="008976D8"/>
    <w:rsid w:val="008A1D27"/>
    <w:rsid w:val="008A3211"/>
    <w:rsid w:val="008A43BA"/>
    <w:rsid w:val="008A7AEE"/>
    <w:rsid w:val="008B11AA"/>
    <w:rsid w:val="008B14D8"/>
    <w:rsid w:val="008B59E8"/>
    <w:rsid w:val="008C1482"/>
    <w:rsid w:val="008C1B44"/>
    <w:rsid w:val="008C53C2"/>
    <w:rsid w:val="008C6D1C"/>
    <w:rsid w:val="008C72C6"/>
    <w:rsid w:val="008D0AA7"/>
    <w:rsid w:val="008D1526"/>
    <w:rsid w:val="008D16DF"/>
    <w:rsid w:val="008D179E"/>
    <w:rsid w:val="008D2191"/>
    <w:rsid w:val="008D24FD"/>
    <w:rsid w:val="008D388C"/>
    <w:rsid w:val="008D3E77"/>
    <w:rsid w:val="008D4B79"/>
    <w:rsid w:val="008D77AE"/>
    <w:rsid w:val="008E0B48"/>
    <w:rsid w:val="008E2A8A"/>
    <w:rsid w:val="008E59D1"/>
    <w:rsid w:val="008E70EB"/>
    <w:rsid w:val="008F01B8"/>
    <w:rsid w:val="008F0738"/>
    <w:rsid w:val="008F443D"/>
    <w:rsid w:val="008F6588"/>
    <w:rsid w:val="009010CA"/>
    <w:rsid w:val="009014B4"/>
    <w:rsid w:val="009017B6"/>
    <w:rsid w:val="00902B94"/>
    <w:rsid w:val="00904C01"/>
    <w:rsid w:val="00905D85"/>
    <w:rsid w:val="009115C9"/>
    <w:rsid w:val="00912A0A"/>
    <w:rsid w:val="00912B7A"/>
    <w:rsid w:val="0091300F"/>
    <w:rsid w:val="009138FC"/>
    <w:rsid w:val="009146EE"/>
    <w:rsid w:val="00924271"/>
    <w:rsid w:val="0092471A"/>
    <w:rsid w:val="00925224"/>
    <w:rsid w:val="00931910"/>
    <w:rsid w:val="00932130"/>
    <w:rsid w:val="009326F6"/>
    <w:rsid w:val="00932BB7"/>
    <w:rsid w:val="00933D00"/>
    <w:rsid w:val="0093633E"/>
    <w:rsid w:val="00941631"/>
    <w:rsid w:val="009431E0"/>
    <w:rsid w:val="009438B1"/>
    <w:rsid w:val="00951F61"/>
    <w:rsid w:val="00953835"/>
    <w:rsid w:val="00954162"/>
    <w:rsid w:val="00960571"/>
    <w:rsid w:val="009614BB"/>
    <w:rsid w:val="0096191C"/>
    <w:rsid w:val="009626A1"/>
    <w:rsid w:val="00963BC7"/>
    <w:rsid w:val="00963E1D"/>
    <w:rsid w:val="00963F5D"/>
    <w:rsid w:val="00970EED"/>
    <w:rsid w:val="0097274F"/>
    <w:rsid w:val="00973524"/>
    <w:rsid w:val="00973E02"/>
    <w:rsid w:val="00975546"/>
    <w:rsid w:val="009776E1"/>
    <w:rsid w:val="00977E87"/>
    <w:rsid w:val="00980393"/>
    <w:rsid w:val="0098044B"/>
    <w:rsid w:val="00982CF6"/>
    <w:rsid w:val="0098354D"/>
    <w:rsid w:val="00984A30"/>
    <w:rsid w:val="009862D9"/>
    <w:rsid w:val="009865CD"/>
    <w:rsid w:val="00990CDC"/>
    <w:rsid w:val="009922EB"/>
    <w:rsid w:val="009937DE"/>
    <w:rsid w:val="009A0DCD"/>
    <w:rsid w:val="009A2681"/>
    <w:rsid w:val="009A338F"/>
    <w:rsid w:val="009A3B3B"/>
    <w:rsid w:val="009A554B"/>
    <w:rsid w:val="009A7069"/>
    <w:rsid w:val="009B0372"/>
    <w:rsid w:val="009B23C2"/>
    <w:rsid w:val="009B7B67"/>
    <w:rsid w:val="009C0D4C"/>
    <w:rsid w:val="009C13A1"/>
    <w:rsid w:val="009C1CF0"/>
    <w:rsid w:val="009C270A"/>
    <w:rsid w:val="009C2EE9"/>
    <w:rsid w:val="009C3EA0"/>
    <w:rsid w:val="009C44E2"/>
    <w:rsid w:val="009C535E"/>
    <w:rsid w:val="009C602E"/>
    <w:rsid w:val="009C60EE"/>
    <w:rsid w:val="009C6976"/>
    <w:rsid w:val="009C799C"/>
    <w:rsid w:val="009C7EF7"/>
    <w:rsid w:val="009D0A9F"/>
    <w:rsid w:val="009D1BC7"/>
    <w:rsid w:val="009D70CB"/>
    <w:rsid w:val="009E0969"/>
    <w:rsid w:val="009E0ABC"/>
    <w:rsid w:val="009E10FC"/>
    <w:rsid w:val="009E1E52"/>
    <w:rsid w:val="009E25A4"/>
    <w:rsid w:val="009E382B"/>
    <w:rsid w:val="009E6B63"/>
    <w:rsid w:val="009E7B90"/>
    <w:rsid w:val="009F1554"/>
    <w:rsid w:val="009F1E07"/>
    <w:rsid w:val="009F2D17"/>
    <w:rsid w:val="009F30CB"/>
    <w:rsid w:val="009F370E"/>
    <w:rsid w:val="009F4AE8"/>
    <w:rsid w:val="009F5B50"/>
    <w:rsid w:val="009F6FF0"/>
    <w:rsid w:val="00A00482"/>
    <w:rsid w:val="00A01009"/>
    <w:rsid w:val="00A0244D"/>
    <w:rsid w:val="00A02CE6"/>
    <w:rsid w:val="00A037F7"/>
    <w:rsid w:val="00A03EED"/>
    <w:rsid w:val="00A040D5"/>
    <w:rsid w:val="00A048ED"/>
    <w:rsid w:val="00A1334F"/>
    <w:rsid w:val="00A135D4"/>
    <w:rsid w:val="00A13781"/>
    <w:rsid w:val="00A14F44"/>
    <w:rsid w:val="00A17465"/>
    <w:rsid w:val="00A2062B"/>
    <w:rsid w:val="00A22320"/>
    <w:rsid w:val="00A24542"/>
    <w:rsid w:val="00A2616A"/>
    <w:rsid w:val="00A30CF3"/>
    <w:rsid w:val="00A3359C"/>
    <w:rsid w:val="00A36D44"/>
    <w:rsid w:val="00A36DD7"/>
    <w:rsid w:val="00A45AD2"/>
    <w:rsid w:val="00A461B7"/>
    <w:rsid w:val="00A47263"/>
    <w:rsid w:val="00A51251"/>
    <w:rsid w:val="00A5305E"/>
    <w:rsid w:val="00A557E7"/>
    <w:rsid w:val="00A5585E"/>
    <w:rsid w:val="00A5587D"/>
    <w:rsid w:val="00A6158C"/>
    <w:rsid w:val="00A61CC9"/>
    <w:rsid w:val="00A61CDF"/>
    <w:rsid w:val="00A61E34"/>
    <w:rsid w:val="00A627E7"/>
    <w:rsid w:val="00A631CC"/>
    <w:rsid w:val="00A63DD4"/>
    <w:rsid w:val="00A649E7"/>
    <w:rsid w:val="00A6622F"/>
    <w:rsid w:val="00A66A35"/>
    <w:rsid w:val="00A675C4"/>
    <w:rsid w:val="00A7037C"/>
    <w:rsid w:val="00A70D6C"/>
    <w:rsid w:val="00A71665"/>
    <w:rsid w:val="00A727D6"/>
    <w:rsid w:val="00A72B91"/>
    <w:rsid w:val="00A754A3"/>
    <w:rsid w:val="00A763AE"/>
    <w:rsid w:val="00A765CE"/>
    <w:rsid w:val="00A765F2"/>
    <w:rsid w:val="00A80EB6"/>
    <w:rsid w:val="00A8319C"/>
    <w:rsid w:val="00A84512"/>
    <w:rsid w:val="00A845AC"/>
    <w:rsid w:val="00A852E9"/>
    <w:rsid w:val="00A85AD9"/>
    <w:rsid w:val="00A8765C"/>
    <w:rsid w:val="00A92F60"/>
    <w:rsid w:val="00A93009"/>
    <w:rsid w:val="00A936EC"/>
    <w:rsid w:val="00A9667A"/>
    <w:rsid w:val="00A969C3"/>
    <w:rsid w:val="00AA00EE"/>
    <w:rsid w:val="00AA0859"/>
    <w:rsid w:val="00AA1CAB"/>
    <w:rsid w:val="00AA20F3"/>
    <w:rsid w:val="00AA3181"/>
    <w:rsid w:val="00AA3E1B"/>
    <w:rsid w:val="00AA4284"/>
    <w:rsid w:val="00AA690C"/>
    <w:rsid w:val="00AA6E02"/>
    <w:rsid w:val="00AA7849"/>
    <w:rsid w:val="00AB0DF8"/>
    <w:rsid w:val="00AB15AF"/>
    <w:rsid w:val="00AB39C5"/>
    <w:rsid w:val="00AB4B17"/>
    <w:rsid w:val="00AB50DB"/>
    <w:rsid w:val="00AB5A6C"/>
    <w:rsid w:val="00AB6A08"/>
    <w:rsid w:val="00AB782B"/>
    <w:rsid w:val="00AC0EA3"/>
    <w:rsid w:val="00AC0EDE"/>
    <w:rsid w:val="00AC1DB6"/>
    <w:rsid w:val="00AC428A"/>
    <w:rsid w:val="00AC5C24"/>
    <w:rsid w:val="00AD091B"/>
    <w:rsid w:val="00AD0A04"/>
    <w:rsid w:val="00AD31F4"/>
    <w:rsid w:val="00AD3875"/>
    <w:rsid w:val="00AD691A"/>
    <w:rsid w:val="00AD69E7"/>
    <w:rsid w:val="00AD7254"/>
    <w:rsid w:val="00AD75B9"/>
    <w:rsid w:val="00AE303D"/>
    <w:rsid w:val="00AE398F"/>
    <w:rsid w:val="00AE5FA7"/>
    <w:rsid w:val="00AE67D5"/>
    <w:rsid w:val="00AE775D"/>
    <w:rsid w:val="00AF50DD"/>
    <w:rsid w:val="00AF56C1"/>
    <w:rsid w:val="00AF5801"/>
    <w:rsid w:val="00AF6462"/>
    <w:rsid w:val="00AF77B0"/>
    <w:rsid w:val="00B000D7"/>
    <w:rsid w:val="00B01D32"/>
    <w:rsid w:val="00B032EF"/>
    <w:rsid w:val="00B0411E"/>
    <w:rsid w:val="00B05DE9"/>
    <w:rsid w:val="00B06F16"/>
    <w:rsid w:val="00B14681"/>
    <w:rsid w:val="00B149B1"/>
    <w:rsid w:val="00B15DDA"/>
    <w:rsid w:val="00B20C4D"/>
    <w:rsid w:val="00B20EA2"/>
    <w:rsid w:val="00B211B2"/>
    <w:rsid w:val="00B213AF"/>
    <w:rsid w:val="00B235E5"/>
    <w:rsid w:val="00B238DD"/>
    <w:rsid w:val="00B31C42"/>
    <w:rsid w:val="00B31D7C"/>
    <w:rsid w:val="00B32419"/>
    <w:rsid w:val="00B33FBF"/>
    <w:rsid w:val="00B34BE1"/>
    <w:rsid w:val="00B353DD"/>
    <w:rsid w:val="00B37AA9"/>
    <w:rsid w:val="00B40946"/>
    <w:rsid w:val="00B4185D"/>
    <w:rsid w:val="00B454B1"/>
    <w:rsid w:val="00B46063"/>
    <w:rsid w:val="00B46C50"/>
    <w:rsid w:val="00B474F5"/>
    <w:rsid w:val="00B47DE6"/>
    <w:rsid w:val="00B5193F"/>
    <w:rsid w:val="00B53286"/>
    <w:rsid w:val="00B54086"/>
    <w:rsid w:val="00B57B63"/>
    <w:rsid w:val="00B57F6F"/>
    <w:rsid w:val="00B604B9"/>
    <w:rsid w:val="00B62A4B"/>
    <w:rsid w:val="00B63133"/>
    <w:rsid w:val="00B64933"/>
    <w:rsid w:val="00B64A7E"/>
    <w:rsid w:val="00B65258"/>
    <w:rsid w:val="00B675BA"/>
    <w:rsid w:val="00B67D2D"/>
    <w:rsid w:val="00B709ED"/>
    <w:rsid w:val="00B71CB0"/>
    <w:rsid w:val="00B75DD0"/>
    <w:rsid w:val="00B7674E"/>
    <w:rsid w:val="00B80578"/>
    <w:rsid w:val="00B8164A"/>
    <w:rsid w:val="00B8393B"/>
    <w:rsid w:val="00B83FA5"/>
    <w:rsid w:val="00B8403E"/>
    <w:rsid w:val="00B85343"/>
    <w:rsid w:val="00B87699"/>
    <w:rsid w:val="00B91A5A"/>
    <w:rsid w:val="00B939D4"/>
    <w:rsid w:val="00B94BD9"/>
    <w:rsid w:val="00B9602F"/>
    <w:rsid w:val="00B963E5"/>
    <w:rsid w:val="00BA0051"/>
    <w:rsid w:val="00BA0DED"/>
    <w:rsid w:val="00BA1A9E"/>
    <w:rsid w:val="00BB22E5"/>
    <w:rsid w:val="00BB260D"/>
    <w:rsid w:val="00BB2D81"/>
    <w:rsid w:val="00BB3831"/>
    <w:rsid w:val="00BB4F5C"/>
    <w:rsid w:val="00BB537C"/>
    <w:rsid w:val="00BB67AD"/>
    <w:rsid w:val="00BB73A5"/>
    <w:rsid w:val="00BB766B"/>
    <w:rsid w:val="00BB7E30"/>
    <w:rsid w:val="00BC0143"/>
    <w:rsid w:val="00BC0CA7"/>
    <w:rsid w:val="00BC0F0A"/>
    <w:rsid w:val="00BC36A9"/>
    <w:rsid w:val="00BC3A0B"/>
    <w:rsid w:val="00BC4D89"/>
    <w:rsid w:val="00BC78A0"/>
    <w:rsid w:val="00BD0ED2"/>
    <w:rsid w:val="00BD10F0"/>
    <w:rsid w:val="00BD1A59"/>
    <w:rsid w:val="00BD5271"/>
    <w:rsid w:val="00BD6666"/>
    <w:rsid w:val="00BD6E1E"/>
    <w:rsid w:val="00BE0B73"/>
    <w:rsid w:val="00BE1F24"/>
    <w:rsid w:val="00BE38AC"/>
    <w:rsid w:val="00BE5D16"/>
    <w:rsid w:val="00BE665D"/>
    <w:rsid w:val="00BF0132"/>
    <w:rsid w:val="00BF1770"/>
    <w:rsid w:val="00BF2047"/>
    <w:rsid w:val="00BF2113"/>
    <w:rsid w:val="00BF2B3A"/>
    <w:rsid w:val="00BF31DB"/>
    <w:rsid w:val="00BF3B0B"/>
    <w:rsid w:val="00BF4B7F"/>
    <w:rsid w:val="00BF5423"/>
    <w:rsid w:val="00C00461"/>
    <w:rsid w:val="00C00595"/>
    <w:rsid w:val="00C01921"/>
    <w:rsid w:val="00C02417"/>
    <w:rsid w:val="00C02743"/>
    <w:rsid w:val="00C0473E"/>
    <w:rsid w:val="00C04F6C"/>
    <w:rsid w:val="00C05C51"/>
    <w:rsid w:val="00C0609F"/>
    <w:rsid w:val="00C06579"/>
    <w:rsid w:val="00C06C63"/>
    <w:rsid w:val="00C07B69"/>
    <w:rsid w:val="00C07ECF"/>
    <w:rsid w:val="00C10922"/>
    <w:rsid w:val="00C10B88"/>
    <w:rsid w:val="00C11980"/>
    <w:rsid w:val="00C11E28"/>
    <w:rsid w:val="00C124FA"/>
    <w:rsid w:val="00C13257"/>
    <w:rsid w:val="00C15074"/>
    <w:rsid w:val="00C16622"/>
    <w:rsid w:val="00C21A56"/>
    <w:rsid w:val="00C230FF"/>
    <w:rsid w:val="00C254BB"/>
    <w:rsid w:val="00C25FCF"/>
    <w:rsid w:val="00C321AC"/>
    <w:rsid w:val="00C32745"/>
    <w:rsid w:val="00C3458B"/>
    <w:rsid w:val="00C35AFA"/>
    <w:rsid w:val="00C40AF6"/>
    <w:rsid w:val="00C4353C"/>
    <w:rsid w:val="00C46AE1"/>
    <w:rsid w:val="00C507BF"/>
    <w:rsid w:val="00C51B03"/>
    <w:rsid w:val="00C52D5C"/>
    <w:rsid w:val="00C54779"/>
    <w:rsid w:val="00C57D6E"/>
    <w:rsid w:val="00C625CB"/>
    <w:rsid w:val="00C627D7"/>
    <w:rsid w:val="00C66D57"/>
    <w:rsid w:val="00C7049D"/>
    <w:rsid w:val="00C7338A"/>
    <w:rsid w:val="00C73E33"/>
    <w:rsid w:val="00C760DD"/>
    <w:rsid w:val="00C7705F"/>
    <w:rsid w:val="00C858B2"/>
    <w:rsid w:val="00C86501"/>
    <w:rsid w:val="00C865D5"/>
    <w:rsid w:val="00C90DB3"/>
    <w:rsid w:val="00C9114A"/>
    <w:rsid w:val="00C919EA"/>
    <w:rsid w:val="00C925C2"/>
    <w:rsid w:val="00C96165"/>
    <w:rsid w:val="00CA0793"/>
    <w:rsid w:val="00CA1638"/>
    <w:rsid w:val="00CA1B8A"/>
    <w:rsid w:val="00CA278A"/>
    <w:rsid w:val="00CA2F93"/>
    <w:rsid w:val="00CA3F96"/>
    <w:rsid w:val="00CA465F"/>
    <w:rsid w:val="00CA5401"/>
    <w:rsid w:val="00CA5CE4"/>
    <w:rsid w:val="00CA5E9C"/>
    <w:rsid w:val="00CB2DEF"/>
    <w:rsid w:val="00CB38D0"/>
    <w:rsid w:val="00CB54CC"/>
    <w:rsid w:val="00CB550F"/>
    <w:rsid w:val="00CB627A"/>
    <w:rsid w:val="00CB6E88"/>
    <w:rsid w:val="00CB739C"/>
    <w:rsid w:val="00CD13B9"/>
    <w:rsid w:val="00CD230C"/>
    <w:rsid w:val="00CD258C"/>
    <w:rsid w:val="00CD2BE1"/>
    <w:rsid w:val="00CD489A"/>
    <w:rsid w:val="00CD4C90"/>
    <w:rsid w:val="00CD5724"/>
    <w:rsid w:val="00CD698A"/>
    <w:rsid w:val="00CD7987"/>
    <w:rsid w:val="00CE0379"/>
    <w:rsid w:val="00CE05B2"/>
    <w:rsid w:val="00CE2D32"/>
    <w:rsid w:val="00CE2D57"/>
    <w:rsid w:val="00CE3372"/>
    <w:rsid w:val="00CE662D"/>
    <w:rsid w:val="00CE784F"/>
    <w:rsid w:val="00CF0A76"/>
    <w:rsid w:val="00CF0AC2"/>
    <w:rsid w:val="00CF2F2E"/>
    <w:rsid w:val="00CF30B1"/>
    <w:rsid w:val="00CF332E"/>
    <w:rsid w:val="00CF4075"/>
    <w:rsid w:val="00CF697F"/>
    <w:rsid w:val="00D000E2"/>
    <w:rsid w:val="00D003EE"/>
    <w:rsid w:val="00D04123"/>
    <w:rsid w:val="00D051DB"/>
    <w:rsid w:val="00D0586A"/>
    <w:rsid w:val="00D05B17"/>
    <w:rsid w:val="00D074B1"/>
    <w:rsid w:val="00D07B24"/>
    <w:rsid w:val="00D10851"/>
    <w:rsid w:val="00D10AD1"/>
    <w:rsid w:val="00D12276"/>
    <w:rsid w:val="00D12460"/>
    <w:rsid w:val="00D12ABC"/>
    <w:rsid w:val="00D13FA1"/>
    <w:rsid w:val="00D14003"/>
    <w:rsid w:val="00D1451E"/>
    <w:rsid w:val="00D15D8E"/>
    <w:rsid w:val="00D212A0"/>
    <w:rsid w:val="00D2157D"/>
    <w:rsid w:val="00D220D1"/>
    <w:rsid w:val="00D22225"/>
    <w:rsid w:val="00D22E48"/>
    <w:rsid w:val="00D233C9"/>
    <w:rsid w:val="00D263BA"/>
    <w:rsid w:val="00D2657D"/>
    <w:rsid w:val="00D26658"/>
    <w:rsid w:val="00D2686F"/>
    <w:rsid w:val="00D26D16"/>
    <w:rsid w:val="00D272B4"/>
    <w:rsid w:val="00D319B8"/>
    <w:rsid w:val="00D3378F"/>
    <w:rsid w:val="00D34830"/>
    <w:rsid w:val="00D34DBB"/>
    <w:rsid w:val="00D35866"/>
    <w:rsid w:val="00D3716B"/>
    <w:rsid w:val="00D372BC"/>
    <w:rsid w:val="00D4014F"/>
    <w:rsid w:val="00D4118A"/>
    <w:rsid w:val="00D426BA"/>
    <w:rsid w:val="00D42BC7"/>
    <w:rsid w:val="00D441A9"/>
    <w:rsid w:val="00D45D37"/>
    <w:rsid w:val="00D5051C"/>
    <w:rsid w:val="00D511C8"/>
    <w:rsid w:val="00D51343"/>
    <w:rsid w:val="00D520A2"/>
    <w:rsid w:val="00D55269"/>
    <w:rsid w:val="00D5568C"/>
    <w:rsid w:val="00D5638F"/>
    <w:rsid w:val="00D5758A"/>
    <w:rsid w:val="00D61A08"/>
    <w:rsid w:val="00D61E5A"/>
    <w:rsid w:val="00D62496"/>
    <w:rsid w:val="00D63C3A"/>
    <w:rsid w:val="00D6452D"/>
    <w:rsid w:val="00D671EE"/>
    <w:rsid w:val="00D67653"/>
    <w:rsid w:val="00D678A6"/>
    <w:rsid w:val="00D70DD0"/>
    <w:rsid w:val="00D714D5"/>
    <w:rsid w:val="00D71701"/>
    <w:rsid w:val="00D71BCE"/>
    <w:rsid w:val="00D71FD8"/>
    <w:rsid w:val="00D75F6E"/>
    <w:rsid w:val="00D762BA"/>
    <w:rsid w:val="00D80C6C"/>
    <w:rsid w:val="00D81E1C"/>
    <w:rsid w:val="00D83C83"/>
    <w:rsid w:val="00D8462E"/>
    <w:rsid w:val="00D86D78"/>
    <w:rsid w:val="00D87722"/>
    <w:rsid w:val="00D90F57"/>
    <w:rsid w:val="00D93379"/>
    <w:rsid w:val="00D96EC0"/>
    <w:rsid w:val="00D97837"/>
    <w:rsid w:val="00DA4CDF"/>
    <w:rsid w:val="00DA546E"/>
    <w:rsid w:val="00DB02AE"/>
    <w:rsid w:val="00DB072F"/>
    <w:rsid w:val="00DB20F8"/>
    <w:rsid w:val="00DB3C2A"/>
    <w:rsid w:val="00DB4817"/>
    <w:rsid w:val="00DB6EBC"/>
    <w:rsid w:val="00DB74AF"/>
    <w:rsid w:val="00DB75DC"/>
    <w:rsid w:val="00DB79CE"/>
    <w:rsid w:val="00DC18B1"/>
    <w:rsid w:val="00DC384C"/>
    <w:rsid w:val="00DC3990"/>
    <w:rsid w:val="00DC43D8"/>
    <w:rsid w:val="00DC7840"/>
    <w:rsid w:val="00DC7D19"/>
    <w:rsid w:val="00DD1A41"/>
    <w:rsid w:val="00DD1AD9"/>
    <w:rsid w:val="00DD742D"/>
    <w:rsid w:val="00DE09EE"/>
    <w:rsid w:val="00DE0A3A"/>
    <w:rsid w:val="00DE67A4"/>
    <w:rsid w:val="00DE76AB"/>
    <w:rsid w:val="00DF0756"/>
    <w:rsid w:val="00DF2A1E"/>
    <w:rsid w:val="00DF3070"/>
    <w:rsid w:val="00DF38DE"/>
    <w:rsid w:val="00DF3998"/>
    <w:rsid w:val="00DF4B44"/>
    <w:rsid w:val="00DF6326"/>
    <w:rsid w:val="00DF7881"/>
    <w:rsid w:val="00E02294"/>
    <w:rsid w:val="00E03C8C"/>
    <w:rsid w:val="00E0499A"/>
    <w:rsid w:val="00E053B0"/>
    <w:rsid w:val="00E063F6"/>
    <w:rsid w:val="00E11C09"/>
    <w:rsid w:val="00E144F1"/>
    <w:rsid w:val="00E225E0"/>
    <w:rsid w:val="00E237EF"/>
    <w:rsid w:val="00E23A37"/>
    <w:rsid w:val="00E24DFA"/>
    <w:rsid w:val="00E255CB"/>
    <w:rsid w:val="00E25C79"/>
    <w:rsid w:val="00E26253"/>
    <w:rsid w:val="00E277D8"/>
    <w:rsid w:val="00E30659"/>
    <w:rsid w:val="00E33634"/>
    <w:rsid w:val="00E36C4D"/>
    <w:rsid w:val="00E3721A"/>
    <w:rsid w:val="00E37ABF"/>
    <w:rsid w:val="00E4085E"/>
    <w:rsid w:val="00E42C8B"/>
    <w:rsid w:val="00E43F06"/>
    <w:rsid w:val="00E4574E"/>
    <w:rsid w:val="00E4613C"/>
    <w:rsid w:val="00E47E53"/>
    <w:rsid w:val="00E51B27"/>
    <w:rsid w:val="00E5537B"/>
    <w:rsid w:val="00E5599E"/>
    <w:rsid w:val="00E56C72"/>
    <w:rsid w:val="00E602C0"/>
    <w:rsid w:val="00E6258E"/>
    <w:rsid w:val="00E62792"/>
    <w:rsid w:val="00E65793"/>
    <w:rsid w:val="00E65D69"/>
    <w:rsid w:val="00E70C5F"/>
    <w:rsid w:val="00E72782"/>
    <w:rsid w:val="00E72C0F"/>
    <w:rsid w:val="00E745A4"/>
    <w:rsid w:val="00E75854"/>
    <w:rsid w:val="00E81562"/>
    <w:rsid w:val="00E81DBC"/>
    <w:rsid w:val="00E81F42"/>
    <w:rsid w:val="00E85057"/>
    <w:rsid w:val="00E850CE"/>
    <w:rsid w:val="00E8559B"/>
    <w:rsid w:val="00E869E0"/>
    <w:rsid w:val="00E879F2"/>
    <w:rsid w:val="00E87A4F"/>
    <w:rsid w:val="00E9192A"/>
    <w:rsid w:val="00E958AF"/>
    <w:rsid w:val="00E96A6A"/>
    <w:rsid w:val="00EA1E83"/>
    <w:rsid w:val="00EA1EDC"/>
    <w:rsid w:val="00EA37F6"/>
    <w:rsid w:val="00EA3E8F"/>
    <w:rsid w:val="00EA5C1A"/>
    <w:rsid w:val="00EB24F9"/>
    <w:rsid w:val="00EB2A32"/>
    <w:rsid w:val="00EB3348"/>
    <w:rsid w:val="00EB392D"/>
    <w:rsid w:val="00EB39F3"/>
    <w:rsid w:val="00EB58C9"/>
    <w:rsid w:val="00EB5B7D"/>
    <w:rsid w:val="00EB7B28"/>
    <w:rsid w:val="00EC0123"/>
    <w:rsid w:val="00EC1496"/>
    <w:rsid w:val="00EC25A3"/>
    <w:rsid w:val="00EC787C"/>
    <w:rsid w:val="00ED0D8E"/>
    <w:rsid w:val="00ED1156"/>
    <w:rsid w:val="00ED12F0"/>
    <w:rsid w:val="00ED38A1"/>
    <w:rsid w:val="00ED42D3"/>
    <w:rsid w:val="00EE2D3C"/>
    <w:rsid w:val="00EE4C78"/>
    <w:rsid w:val="00EE4DAC"/>
    <w:rsid w:val="00EE5627"/>
    <w:rsid w:val="00EE7782"/>
    <w:rsid w:val="00EE7E65"/>
    <w:rsid w:val="00EF09A3"/>
    <w:rsid w:val="00EF1D2A"/>
    <w:rsid w:val="00EF4EEC"/>
    <w:rsid w:val="00EF65F4"/>
    <w:rsid w:val="00EF680A"/>
    <w:rsid w:val="00EF6ABC"/>
    <w:rsid w:val="00F029D1"/>
    <w:rsid w:val="00F03815"/>
    <w:rsid w:val="00F04592"/>
    <w:rsid w:val="00F10E26"/>
    <w:rsid w:val="00F13939"/>
    <w:rsid w:val="00F153E9"/>
    <w:rsid w:val="00F164D5"/>
    <w:rsid w:val="00F17FE8"/>
    <w:rsid w:val="00F206C2"/>
    <w:rsid w:val="00F23405"/>
    <w:rsid w:val="00F23894"/>
    <w:rsid w:val="00F239F4"/>
    <w:rsid w:val="00F25799"/>
    <w:rsid w:val="00F265F4"/>
    <w:rsid w:val="00F270C1"/>
    <w:rsid w:val="00F3017B"/>
    <w:rsid w:val="00F30E8E"/>
    <w:rsid w:val="00F310C0"/>
    <w:rsid w:val="00F31A4F"/>
    <w:rsid w:val="00F321EA"/>
    <w:rsid w:val="00F32EB2"/>
    <w:rsid w:val="00F361C0"/>
    <w:rsid w:val="00F367A3"/>
    <w:rsid w:val="00F37456"/>
    <w:rsid w:val="00F435AC"/>
    <w:rsid w:val="00F459B0"/>
    <w:rsid w:val="00F45A49"/>
    <w:rsid w:val="00F460B7"/>
    <w:rsid w:val="00F466FB"/>
    <w:rsid w:val="00F50932"/>
    <w:rsid w:val="00F50F01"/>
    <w:rsid w:val="00F5160D"/>
    <w:rsid w:val="00F51D59"/>
    <w:rsid w:val="00F52CF0"/>
    <w:rsid w:val="00F53085"/>
    <w:rsid w:val="00F55869"/>
    <w:rsid w:val="00F5735F"/>
    <w:rsid w:val="00F574A4"/>
    <w:rsid w:val="00F61796"/>
    <w:rsid w:val="00F62145"/>
    <w:rsid w:val="00F621EA"/>
    <w:rsid w:val="00F63558"/>
    <w:rsid w:val="00F6465D"/>
    <w:rsid w:val="00F64F7A"/>
    <w:rsid w:val="00F71D73"/>
    <w:rsid w:val="00F71E46"/>
    <w:rsid w:val="00F75E67"/>
    <w:rsid w:val="00F763B1"/>
    <w:rsid w:val="00F7645A"/>
    <w:rsid w:val="00F76A3C"/>
    <w:rsid w:val="00F82424"/>
    <w:rsid w:val="00F8418F"/>
    <w:rsid w:val="00F843F4"/>
    <w:rsid w:val="00F850B4"/>
    <w:rsid w:val="00F85BBF"/>
    <w:rsid w:val="00F8687F"/>
    <w:rsid w:val="00F903DA"/>
    <w:rsid w:val="00F914CC"/>
    <w:rsid w:val="00F91E43"/>
    <w:rsid w:val="00F92709"/>
    <w:rsid w:val="00F92E04"/>
    <w:rsid w:val="00F935E8"/>
    <w:rsid w:val="00F93781"/>
    <w:rsid w:val="00F93B81"/>
    <w:rsid w:val="00F95A66"/>
    <w:rsid w:val="00F96029"/>
    <w:rsid w:val="00F96192"/>
    <w:rsid w:val="00F97B8F"/>
    <w:rsid w:val="00FA068C"/>
    <w:rsid w:val="00FA0B92"/>
    <w:rsid w:val="00FA333E"/>
    <w:rsid w:val="00FA4025"/>
    <w:rsid w:val="00FA402E"/>
    <w:rsid w:val="00FA49E6"/>
    <w:rsid w:val="00FA5C07"/>
    <w:rsid w:val="00FA65C3"/>
    <w:rsid w:val="00FA6777"/>
    <w:rsid w:val="00FA7D3A"/>
    <w:rsid w:val="00FB49C2"/>
    <w:rsid w:val="00FB4C27"/>
    <w:rsid w:val="00FB691E"/>
    <w:rsid w:val="00FC16AA"/>
    <w:rsid w:val="00FC309A"/>
    <w:rsid w:val="00FC42F3"/>
    <w:rsid w:val="00FC75F2"/>
    <w:rsid w:val="00FC7F5B"/>
    <w:rsid w:val="00FD0A21"/>
    <w:rsid w:val="00FD43FF"/>
    <w:rsid w:val="00FD4AF4"/>
    <w:rsid w:val="00FE25EA"/>
    <w:rsid w:val="00FE2F7C"/>
    <w:rsid w:val="00FE4871"/>
    <w:rsid w:val="00FE634B"/>
    <w:rsid w:val="00FE7428"/>
    <w:rsid w:val="00FE7437"/>
    <w:rsid w:val="00FE778A"/>
    <w:rsid w:val="00FF0F35"/>
    <w:rsid w:val="00FF38B7"/>
    <w:rsid w:val="00FF3FD8"/>
    <w:rsid w:val="00FF5A0A"/>
    <w:rsid w:val="00FF76AE"/>
    <w:rsid w:val="00FF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13C1AA"/>
  <w15:chartTrackingRefBased/>
  <w15:docId w15:val="{4CC7DC01-BF0D-43E0-9AC0-EAC1D55C1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5463E" w:themeColor="text2" w:themeShade="BF"/>
        <w:sz w:val="22"/>
        <w:szCs w:val="22"/>
        <w:lang w:val="es-E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aragraph 1"/>
    <w:qFormat/>
    <w:rsid w:val="00A845AC"/>
    <w:rPr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0F51EC"/>
    <w:pPr>
      <w:keepNext/>
      <w:keepLines/>
      <w:numPr>
        <w:numId w:val="1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76B64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numPr>
        <w:ilvl w:val="1"/>
        <w:numId w:val="1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numPr>
        <w:ilvl w:val="2"/>
        <w:numId w:val="11"/>
      </w:numPr>
      <w:spacing w:before="40" w:after="0"/>
      <w:outlineLvl w:val="2"/>
    </w:pPr>
    <w:rPr>
      <w:rFonts w:asciiTheme="majorHAnsi" w:eastAsiaTheme="majorEastAsia" w:hAnsiTheme="majorHAnsi" w:cstheme="majorBidi"/>
      <w:color w:val="861D0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numPr>
        <w:ilvl w:val="3"/>
        <w:numId w:val="1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CA2C0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numPr>
        <w:ilvl w:val="4"/>
        <w:numId w:val="11"/>
      </w:numPr>
      <w:spacing w:before="40" w:after="0"/>
      <w:outlineLvl w:val="4"/>
    </w:pPr>
    <w:rPr>
      <w:rFonts w:asciiTheme="majorHAnsi" w:eastAsiaTheme="majorEastAsia" w:hAnsiTheme="majorHAnsi" w:cstheme="majorBidi"/>
      <w:color w:val="CA2C0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numPr>
        <w:ilvl w:val="5"/>
        <w:numId w:val="11"/>
      </w:numPr>
      <w:spacing w:before="40" w:after="0"/>
      <w:outlineLvl w:val="5"/>
    </w:pPr>
    <w:rPr>
      <w:rFonts w:asciiTheme="majorHAnsi" w:eastAsiaTheme="majorEastAsia" w:hAnsiTheme="majorHAnsi" w:cstheme="majorBidi"/>
      <w:color w:val="861D0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numPr>
        <w:ilvl w:val="6"/>
        <w:numId w:val="1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861D0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numPr>
        <w:ilvl w:val="7"/>
        <w:numId w:val="1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numPr>
        <w:ilvl w:val="8"/>
        <w:numId w:val="1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30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009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A930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009"/>
    <w:rPr>
      <w:sz w:val="2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7E7465" w:themeColor="accent5" w:themeShade="BF"/>
      <w:sz w:val="22"/>
    </w:rPr>
  </w:style>
  <w:style w:type="paragraph" w:customStyle="1" w:styleId="ContactInfo">
    <w:name w:val="Contact Info"/>
    <w:link w:val="ContactInfoCar"/>
    <w:qFormat/>
    <w:rsid w:val="00FD43FF"/>
    <w:pPr>
      <w:spacing w:before="20" w:after="0"/>
    </w:pPr>
    <w:rPr>
      <w:rFonts w:ascii="Proxima Nova Rg" w:hAnsi="Proxima Nova Rg"/>
      <w:noProof/>
      <w:color w:val="575756"/>
      <w:sz w:val="16"/>
      <w:szCs w:val="17"/>
      <w:lang w:val="es-UY" w:eastAsia="es-UY"/>
    </w:rPr>
  </w:style>
  <w:style w:type="character" w:customStyle="1" w:styleId="ContactInfoCar">
    <w:name w:val="Contact Info Car"/>
    <w:basedOn w:val="DefaultParagraphFont"/>
    <w:link w:val="ContactInfo"/>
    <w:rsid w:val="00FD43FF"/>
    <w:rPr>
      <w:rFonts w:ascii="Proxima Nova Rg" w:hAnsi="Proxima Nova Rg"/>
      <w:noProof/>
      <w:color w:val="575756"/>
      <w:sz w:val="16"/>
      <w:szCs w:val="17"/>
      <w:lang w:val="es-UY" w:eastAsia="es-UY"/>
    </w:rPr>
  </w:style>
  <w:style w:type="character" w:customStyle="1" w:styleId="Heading1Char">
    <w:name w:val="Heading 1 Char"/>
    <w:basedOn w:val="DefaultParagraphFont"/>
    <w:link w:val="Heading1"/>
    <w:uiPriority w:val="9"/>
    <w:rsid w:val="000F51EC"/>
    <w:rPr>
      <w:rFonts w:asciiTheme="majorHAnsi" w:eastAsiaTheme="majorEastAsia" w:hAnsiTheme="majorHAnsi" w:cstheme="majorBidi"/>
      <w:b/>
      <w:bCs/>
      <w:color w:val="276B64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  <w14:ligatures w14:val="standardContextual"/>
      <w14:numForm w14:val="oldStyle"/>
      <w14:numSpacing w14:val="proportional"/>
      <w14:cntxtAlts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F05133" w:themeColor="accent1" w:frame="1"/>
        <w:left w:val="single" w:sz="2" w:space="10" w:color="F05133" w:themeColor="accent1" w:frame="1"/>
        <w:bottom w:val="single" w:sz="2" w:space="10" w:color="F05133" w:themeColor="accent1" w:frame="1"/>
        <w:right w:val="single" w:sz="2" w:space="10" w:color="F05133" w:themeColor="accent1" w:frame="1"/>
      </w:pBdr>
      <w:ind w:left="1152" w:right="1152"/>
    </w:pPr>
    <w:rPr>
      <w:rFonts w:eastAsiaTheme="minorEastAsia"/>
      <w:i/>
      <w:iCs/>
      <w:color w:val="CA2C0F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725E54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BD6" w:themeFill="accent1" w:themeFillTint="33"/>
    </w:tcPr>
    <w:tblStylePr w:type="firstRow">
      <w:rPr>
        <w:b/>
        <w:bCs/>
      </w:rPr>
      <w:tblPr/>
      <w:tcPr>
        <w:shd w:val="clear" w:color="auto" w:fill="F9B9A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B9A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A2C0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A2C0F" w:themeFill="accent1" w:themeFillShade="BF"/>
      </w:tcPr>
    </w:tblStylePr>
    <w:tblStylePr w:type="band1Vert">
      <w:tblPr/>
      <w:tcPr>
        <w:shd w:val="clear" w:color="auto" w:fill="F7A799" w:themeFill="accent1" w:themeFillTint="7F"/>
      </w:tcPr>
    </w:tblStylePr>
    <w:tblStylePr w:type="band1Horz">
      <w:tblPr/>
      <w:tcPr>
        <w:shd w:val="clear" w:color="auto" w:fill="F7A79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3F1" w:themeFill="accent2" w:themeFillTint="33"/>
    </w:tcPr>
    <w:tblStylePr w:type="firstRow">
      <w:rPr>
        <w:b/>
        <w:bCs/>
      </w:rPr>
      <w:tblPr/>
      <w:tcPr>
        <w:shd w:val="clear" w:color="auto" w:fill="BFE7E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7E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AA0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AA095" w:themeFill="accent2" w:themeFillShade="BF"/>
      </w:tcPr>
    </w:tblStylePr>
    <w:tblStylePr w:type="band1Vert">
      <w:tblPr/>
      <w:tcPr>
        <w:shd w:val="clear" w:color="auto" w:fill="AFE2DC" w:themeFill="accent2" w:themeFillTint="7F"/>
      </w:tcPr>
    </w:tblStylePr>
    <w:tblStylePr w:type="band1Horz">
      <w:tblPr/>
      <w:tcPr>
        <w:shd w:val="clear" w:color="auto" w:fill="AFE2DC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8DB" w:themeFill="accent3" w:themeFillTint="33"/>
    </w:tcPr>
    <w:tblStylePr w:type="firstRow">
      <w:rPr>
        <w:b/>
        <w:bCs/>
      </w:rPr>
      <w:tblPr/>
      <w:tcPr>
        <w:shd w:val="clear" w:color="auto" w:fill="EEF2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F2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3C0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3C021" w:themeFill="accent3" w:themeFillShade="BF"/>
      </w:tcPr>
    </w:tblStylePr>
    <w:tblStylePr w:type="band1Vert">
      <w:tblPr/>
      <w:tcPr>
        <w:shd w:val="clear" w:color="auto" w:fill="E9EFA6" w:themeFill="accent3" w:themeFillTint="7F"/>
      </w:tcPr>
    </w:tblStylePr>
    <w:tblStylePr w:type="band1Horz">
      <w:tblPr/>
      <w:tcPr>
        <w:shd w:val="clear" w:color="auto" w:fill="E9EFA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3F8" w:themeFill="accent4" w:themeFillTint="33"/>
    </w:tcPr>
    <w:tblStylePr w:type="firstRow">
      <w:rPr>
        <w:b/>
        <w:bCs/>
      </w:rPr>
      <w:tblPr/>
      <w:tcPr>
        <w:shd w:val="clear" w:color="auto" w:fill="B3E7F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7F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09DB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09DB5" w:themeFill="accent4" w:themeFillShade="BF"/>
      </w:tcPr>
    </w:tblStylePr>
    <w:tblStylePr w:type="band1Vert">
      <w:tblPr/>
      <w:tcPr>
        <w:shd w:val="clear" w:color="auto" w:fill="A0E1EE" w:themeFill="accent4" w:themeFillTint="7F"/>
      </w:tcPr>
    </w:tblStylePr>
    <w:tblStylePr w:type="band1Horz">
      <w:tblPr/>
      <w:tcPr>
        <w:shd w:val="clear" w:color="auto" w:fill="A0E1E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BE8" w:themeFill="accent5" w:themeFillTint="33"/>
    </w:tcPr>
    <w:tblStylePr w:type="firstRow">
      <w:rPr>
        <w:b/>
        <w:bCs/>
      </w:rPr>
      <w:tblPr/>
      <w:tcPr>
        <w:shd w:val="clear" w:color="auto" w:fill="DAD7D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D7D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E746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E7465" w:themeFill="accent5" w:themeFillShade="BF"/>
      </w:tcPr>
    </w:tblStylePr>
    <w:tblStylePr w:type="band1Vert">
      <w:tblPr/>
      <w:tcPr>
        <w:shd w:val="clear" w:color="auto" w:fill="D1CDC6" w:themeFill="accent5" w:themeFillTint="7F"/>
      </w:tcPr>
    </w:tblStylePr>
    <w:tblStylePr w:type="band1Horz">
      <w:tblPr/>
      <w:tcPr>
        <w:shd w:val="clear" w:color="auto" w:fill="D1CDC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D6" w:themeFill="accent6" w:themeFillTint="33"/>
    </w:tcPr>
    <w:tblStylePr w:type="firstRow">
      <w:rPr>
        <w:b/>
        <w:bCs/>
      </w:rPr>
      <w:tblPr/>
      <w:tcPr>
        <w:shd w:val="clear" w:color="auto" w:fill="C3B5A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B5A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4383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43833" w:themeFill="accent6" w:themeFillShade="BF"/>
      </w:tcPr>
    </w:tblStylePr>
    <w:tblStylePr w:type="band1Vert">
      <w:tblPr/>
      <w:tcPr>
        <w:shd w:val="clear" w:color="auto" w:fill="B5A39A" w:themeFill="accent6" w:themeFillTint="7F"/>
      </w:tcPr>
    </w:tblStylePr>
    <w:tblStylePr w:type="band1Horz">
      <w:tblPr/>
      <w:tcPr>
        <w:shd w:val="clear" w:color="auto" w:fill="B5A39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AB9F" w:themeFill="accent2" w:themeFillShade="CC"/>
      </w:tcPr>
    </w:tblStylePr>
    <w:tblStylePr w:type="lastRow">
      <w:rPr>
        <w:b/>
        <w:bCs/>
        <w:color w:val="3EA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DE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AB9F" w:themeFill="accent2" w:themeFillShade="CC"/>
      </w:tcPr>
    </w:tblStylePr>
    <w:tblStylePr w:type="lastRow">
      <w:rPr>
        <w:b/>
        <w:bCs/>
        <w:color w:val="3EA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3CC" w:themeFill="accent1" w:themeFillTint="3F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9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AB9F" w:themeFill="accent2" w:themeFillShade="CC"/>
      </w:tcPr>
    </w:tblStylePr>
    <w:tblStylePr w:type="lastRow">
      <w:rPr>
        <w:b/>
        <w:bCs/>
        <w:color w:val="3EA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F0ED" w:themeFill="accent2" w:themeFillTint="3F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C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3A8C2" w:themeFill="accent4" w:themeFillShade="CC"/>
      </w:tcPr>
    </w:tblStylePr>
    <w:tblStylePr w:type="lastRow">
      <w:rPr>
        <w:b/>
        <w:bCs/>
        <w:color w:val="23A8C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7D3" w:themeFill="accent3" w:themeFillTint="3F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FCD24" w:themeFill="accent3" w:themeFillShade="CC"/>
      </w:tcPr>
    </w:tblStylePr>
    <w:tblStylePr w:type="lastRow">
      <w:rPr>
        <w:b/>
        <w:bCs/>
        <w:color w:val="BFCD2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F0F6" w:themeFill="accent4" w:themeFillTint="3F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5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93C36" w:themeFill="accent6" w:themeFillShade="CC"/>
      </w:tcPr>
    </w:tblStylePr>
    <w:tblStylePr w:type="lastRow">
      <w:rPr>
        <w:b/>
        <w:bCs/>
        <w:color w:val="493C3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6E2" w:themeFill="accent5" w:themeFillTint="3F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77C6C" w:themeFill="accent5" w:themeFillShade="CC"/>
      </w:tcPr>
    </w:tblStylePr>
    <w:tblStylePr w:type="lastRow">
      <w:rPr>
        <w:b/>
        <w:bCs/>
        <w:color w:val="877C6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CD" w:themeFill="accent6" w:themeFillTint="3F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C5B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C5B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C5BA" w:themeColor="accent2"/>
        <w:left w:val="single" w:sz="4" w:space="0" w:color="F05133" w:themeColor="accent1"/>
        <w:bottom w:val="single" w:sz="4" w:space="0" w:color="F05133" w:themeColor="accent1"/>
        <w:right w:val="single" w:sz="4" w:space="0" w:color="F0513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D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C5B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2230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2230C" w:themeColor="accent1" w:themeShade="99"/>
          <w:insideV w:val="nil"/>
        </w:tcBorders>
        <w:shd w:val="clear" w:color="auto" w:fill="A2230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230C" w:themeFill="accent1" w:themeFillShade="99"/>
      </w:tcPr>
    </w:tblStylePr>
    <w:tblStylePr w:type="band1Vert">
      <w:tblPr/>
      <w:tcPr>
        <w:shd w:val="clear" w:color="auto" w:fill="F9B9AD" w:themeFill="accent1" w:themeFillTint="66"/>
      </w:tcPr>
    </w:tblStylePr>
    <w:tblStylePr w:type="band1Horz">
      <w:tblPr/>
      <w:tcPr>
        <w:shd w:val="clear" w:color="auto" w:fill="F7A79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C5BA" w:themeColor="accent2"/>
        <w:left w:val="single" w:sz="4" w:space="0" w:color="60C5BA" w:themeColor="accent2"/>
        <w:bottom w:val="single" w:sz="4" w:space="0" w:color="60C5BA" w:themeColor="accent2"/>
        <w:right w:val="single" w:sz="4" w:space="0" w:color="60C5B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9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C5B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80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8077" w:themeColor="accent2" w:themeShade="99"/>
          <w:insideV w:val="nil"/>
        </w:tcBorders>
        <w:shd w:val="clear" w:color="auto" w:fill="2F80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077" w:themeFill="accent2" w:themeFillShade="99"/>
      </w:tcPr>
    </w:tblStylePr>
    <w:tblStylePr w:type="band1Vert">
      <w:tblPr/>
      <w:tcPr>
        <w:shd w:val="clear" w:color="auto" w:fill="BFE7E3" w:themeFill="accent2" w:themeFillTint="66"/>
      </w:tcPr>
    </w:tblStylePr>
    <w:tblStylePr w:type="band1Horz">
      <w:tblPr/>
      <w:tcPr>
        <w:shd w:val="clear" w:color="auto" w:fill="AFE2D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2C4DD" w:themeColor="accent4"/>
        <w:left w:val="single" w:sz="4" w:space="0" w:color="D5E04E" w:themeColor="accent3"/>
        <w:bottom w:val="single" w:sz="4" w:space="0" w:color="D5E04E" w:themeColor="accent3"/>
        <w:right w:val="single" w:sz="4" w:space="0" w:color="D5E04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C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C4D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991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991B" w:themeColor="accent3" w:themeShade="99"/>
          <w:insideV w:val="nil"/>
        </w:tcBorders>
        <w:shd w:val="clear" w:color="auto" w:fill="8F991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991B" w:themeFill="accent3" w:themeFillShade="99"/>
      </w:tcPr>
    </w:tblStylePr>
    <w:tblStylePr w:type="band1Vert">
      <w:tblPr/>
      <w:tcPr>
        <w:shd w:val="clear" w:color="auto" w:fill="EEF2B8" w:themeFill="accent3" w:themeFillTint="66"/>
      </w:tcPr>
    </w:tblStylePr>
    <w:tblStylePr w:type="band1Horz">
      <w:tblPr/>
      <w:tcPr>
        <w:shd w:val="clear" w:color="auto" w:fill="E9EFA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E04E" w:themeColor="accent3"/>
        <w:left w:val="single" w:sz="4" w:space="0" w:color="42C4DD" w:themeColor="accent4"/>
        <w:bottom w:val="single" w:sz="4" w:space="0" w:color="42C4DD" w:themeColor="accent4"/>
        <w:right w:val="single" w:sz="4" w:space="0" w:color="42C4D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E04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7E9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7E91" w:themeColor="accent4" w:themeShade="99"/>
          <w:insideV w:val="nil"/>
        </w:tcBorders>
        <w:shd w:val="clear" w:color="auto" w:fill="1A7E9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7E91" w:themeFill="accent4" w:themeFillShade="99"/>
      </w:tcPr>
    </w:tblStylePr>
    <w:tblStylePr w:type="band1Vert">
      <w:tblPr/>
      <w:tcPr>
        <w:shd w:val="clear" w:color="auto" w:fill="B3E7F1" w:themeFill="accent4" w:themeFillTint="66"/>
      </w:tcPr>
    </w:tblStylePr>
    <w:tblStylePr w:type="band1Horz">
      <w:tblPr/>
      <w:tcPr>
        <w:shd w:val="clear" w:color="auto" w:fill="A0E1E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C4C44" w:themeColor="accent6"/>
        <w:left w:val="single" w:sz="4" w:space="0" w:color="A49B8D" w:themeColor="accent5"/>
        <w:bottom w:val="single" w:sz="4" w:space="0" w:color="A49B8D" w:themeColor="accent5"/>
        <w:right w:val="single" w:sz="4" w:space="0" w:color="A49B8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5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C4C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D5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D51" w:themeColor="accent5" w:themeShade="99"/>
          <w:insideV w:val="nil"/>
        </w:tcBorders>
        <w:shd w:val="clear" w:color="auto" w:fill="655D5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D51" w:themeFill="accent5" w:themeFillShade="99"/>
      </w:tcPr>
    </w:tblStylePr>
    <w:tblStylePr w:type="band1Vert">
      <w:tblPr/>
      <w:tcPr>
        <w:shd w:val="clear" w:color="auto" w:fill="DAD7D1" w:themeFill="accent5" w:themeFillTint="66"/>
      </w:tcPr>
    </w:tblStylePr>
    <w:tblStylePr w:type="band1Horz">
      <w:tblPr/>
      <w:tcPr>
        <w:shd w:val="clear" w:color="auto" w:fill="D1CDC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49B8D" w:themeColor="accent5"/>
        <w:left w:val="single" w:sz="4" w:space="0" w:color="5C4C44" w:themeColor="accent6"/>
        <w:bottom w:val="single" w:sz="4" w:space="0" w:color="5C4C44" w:themeColor="accent6"/>
        <w:right w:val="single" w:sz="4" w:space="0" w:color="5C4C4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49B8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72D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72D28" w:themeColor="accent6" w:themeShade="99"/>
          <w:insideV w:val="nil"/>
        </w:tcBorders>
        <w:shd w:val="clear" w:color="auto" w:fill="372D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2D28" w:themeFill="accent6" w:themeFillShade="99"/>
      </w:tcPr>
    </w:tblStylePr>
    <w:tblStylePr w:type="band1Vert">
      <w:tblPr/>
      <w:tcPr>
        <w:shd w:val="clear" w:color="auto" w:fill="C3B5AE" w:themeFill="accent6" w:themeFillTint="66"/>
      </w:tcPr>
    </w:tblStylePr>
    <w:tblStylePr w:type="band1Horz">
      <w:tblPr/>
      <w:tcPr>
        <w:shd w:val="clear" w:color="auto" w:fill="B5A39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513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1D0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A2C0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A2C0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2C0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2C0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C5B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6A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A0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A0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0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0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E04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7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C0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C0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C0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C02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2C4D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687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9DB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9DB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9DB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9DB5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49B8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4D4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E746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E746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746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746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C4C4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D252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4383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4383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383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383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276B64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9B9AD" w:themeColor="accent1" w:themeTint="66"/>
        <w:left w:val="single" w:sz="4" w:space="0" w:color="F9B9AD" w:themeColor="accent1" w:themeTint="66"/>
        <w:bottom w:val="single" w:sz="4" w:space="0" w:color="F9B9AD" w:themeColor="accent1" w:themeTint="66"/>
        <w:right w:val="single" w:sz="4" w:space="0" w:color="F9B9AD" w:themeColor="accent1" w:themeTint="66"/>
        <w:insideH w:val="single" w:sz="4" w:space="0" w:color="F9B9AD" w:themeColor="accent1" w:themeTint="66"/>
        <w:insideV w:val="single" w:sz="4" w:space="0" w:color="F9B9A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968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968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E7E3" w:themeColor="accent2" w:themeTint="66"/>
        <w:left w:val="single" w:sz="4" w:space="0" w:color="BFE7E3" w:themeColor="accent2" w:themeTint="66"/>
        <w:bottom w:val="single" w:sz="4" w:space="0" w:color="BFE7E3" w:themeColor="accent2" w:themeTint="66"/>
        <w:right w:val="single" w:sz="4" w:space="0" w:color="BFE7E3" w:themeColor="accent2" w:themeTint="66"/>
        <w:insideH w:val="single" w:sz="4" w:space="0" w:color="BFE7E3" w:themeColor="accent2" w:themeTint="66"/>
        <w:insideV w:val="single" w:sz="4" w:space="0" w:color="BFE7E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CD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C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F2B8" w:themeColor="accent3" w:themeTint="66"/>
        <w:left w:val="single" w:sz="4" w:space="0" w:color="EEF2B8" w:themeColor="accent3" w:themeTint="66"/>
        <w:bottom w:val="single" w:sz="4" w:space="0" w:color="EEF2B8" w:themeColor="accent3" w:themeTint="66"/>
        <w:right w:val="single" w:sz="4" w:space="0" w:color="EEF2B8" w:themeColor="accent3" w:themeTint="66"/>
        <w:insideH w:val="single" w:sz="4" w:space="0" w:color="EEF2B8" w:themeColor="accent3" w:themeTint="66"/>
        <w:insideV w:val="single" w:sz="4" w:space="0" w:color="EEF2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5E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E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3E7F1" w:themeColor="accent4" w:themeTint="66"/>
        <w:left w:val="single" w:sz="4" w:space="0" w:color="B3E7F1" w:themeColor="accent4" w:themeTint="66"/>
        <w:bottom w:val="single" w:sz="4" w:space="0" w:color="B3E7F1" w:themeColor="accent4" w:themeTint="66"/>
        <w:right w:val="single" w:sz="4" w:space="0" w:color="B3E7F1" w:themeColor="accent4" w:themeTint="66"/>
        <w:insideH w:val="single" w:sz="4" w:space="0" w:color="B3E7F1" w:themeColor="accent4" w:themeTint="66"/>
        <w:insideV w:val="single" w:sz="4" w:space="0" w:color="B3E7F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DBE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BE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AD7D1" w:themeColor="accent5" w:themeTint="66"/>
        <w:left w:val="single" w:sz="4" w:space="0" w:color="DAD7D1" w:themeColor="accent5" w:themeTint="66"/>
        <w:bottom w:val="single" w:sz="4" w:space="0" w:color="DAD7D1" w:themeColor="accent5" w:themeTint="66"/>
        <w:right w:val="single" w:sz="4" w:space="0" w:color="DAD7D1" w:themeColor="accent5" w:themeTint="66"/>
        <w:insideH w:val="single" w:sz="4" w:space="0" w:color="DAD7D1" w:themeColor="accent5" w:themeTint="66"/>
        <w:insideV w:val="single" w:sz="4" w:space="0" w:color="DAD7D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8C3B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3B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3B5AE" w:themeColor="accent6" w:themeTint="66"/>
        <w:left w:val="single" w:sz="4" w:space="0" w:color="C3B5AE" w:themeColor="accent6" w:themeTint="66"/>
        <w:bottom w:val="single" w:sz="4" w:space="0" w:color="C3B5AE" w:themeColor="accent6" w:themeTint="66"/>
        <w:right w:val="single" w:sz="4" w:space="0" w:color="C3B5AE" w:themeColor="accent6" w:themeTint="66"/>
        <w:insideH w:val="single" w:sz="4" w:space="0" w:color="C3B5AE" w:themeColor="accent6" w:themeTint="66"/>
        <w:insideV w:val="single" w:sz="4" w:space="0" w:color="C3B5A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5908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908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69684" w:themeColor="accent1" w:themeTint="99"/>
        <w:bottom w:val="single" w:sz="2" w:space="0" w:color="F69684" w:themeColor="accent1" w:themeTint="99"/>
        <w:insideH w:val="single" w:sz="2" w:space="0" w:color="F69684" w:themeColor="accent1" w:themeTint="99"/>
        <w:insideV w:val="single" w:sz="2" w:space="0" w:color="F6968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968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968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9FDCD5" w:themeColor="accent2" w:themeTint="99"/>
        <w:bottom w:val="single" w:sz="2" w:space="0" w:color="9FDCD5" w:themeColor="accent2" w:themeTint="99"/>
        <w:insideH w:val="single" w:sz="2" w:space="0" w:color="9FDCD5" w:themeColor="accent2" w:themeTint="99"/>
        <w:insideV w:val="single" w:sz="2" w:space="0" w:color="9FDCD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CD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CD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5EC94" w:themeColor="accent3" w:themeTint="99"/>
        <w:bottom w:val="single" w:sz="2" w:space="0" w:color="E5EC94" w:themeColor="accent3" w:themeTint="99"/>
        <w:insideH w:val="single" w:sz="2" w:space="0" w:color="E5EC94" w:themeColor="accent3" w:themeTint="99"/>
        <w:insideV w:val="single" w:sz="2" w:space="0" w:color="E5EC9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EC9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EC9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DDBEA" w:themeColor="accent4" w:themeTint="99"/>
        <w:bottom w:val="single" w:sz="2" w:space="0" w:color="8DDBEA" w:themeColor="accent4" w:themeTint="99"/>
        <w:insideH w:val="single" w:sz="2" w:space="0" w:color="8DDBEA" w:themeColor="accent4" w:themeTint="99"/>
        <w:insideV w:val="single" w:sz="2" w:space="0" w:color="8DDBE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DBE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DBE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8C3BA" w:themeColor="accent5" w:themeTint="99"/>
        <w:bottom w:val="single" w:sz="2" w:space="0" w:color="C8C3BA" w:themeColor="accent5" w:themeTint="99"/>
        <w:insideH w:val="single" w:sz="2" w:space="0" w:color="C8C3BA" w:themeColor="accent5" w:themeTint="99"/>
        <w:insideV w:val="single" w:sz="2" w:space="0" w:color="C8C3B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3B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3B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A59086" w:themeColor="accent6" w:themeTint="99"/>
        <w:bottom w:val="single" w:sz="2" w:space="0" w:color="A59086" w:themeColor="accent6" w:themeTint="99"/>
        <w:insideH w:val="single" w:sz="2" w:space="0" w:color="A59086" w:themeColor="accent6" w:themeTint="99"/>
        <w:insideV w:val="single" w:sz="2" w:space="0" w:color="A5908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5908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5908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9684" w:themeColor="accent1" w:themeTint="99"/>
        <w:left w:val="single" w:sz="4" w:space="0" w:color="F69684" w:themeColor="accent1" w:themeTint="99"/>
        <w:bottom w:val="single" w:sz="4" w:space="0" w:color="F69684" w:themeColor="accent1" w:themeTint="99"/>
        <w:right w:val="single" w:sz="4" w:space="0" w:color="F69684" w:themeColor="accent1" w:themeTint="99"/>
        <w:insideH w:val="single" w:sz="4" w:space="0" w:color="F69684" w:themeColor="accent1" w:themeTint="99"/>
        <w:insideV w:val="single" w:sz="4" w:space="0" w:color="F6968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  <w:tblStylePr w:type="neCell">
      <w:tblPr/>
      <w:tcPr>
        <w:tcBorders>
          <w:bottom w:val="single" w:sz="4" w:space="0" w:color="F69684" w:themeColor="accent1" w:themeTint="99"/>
        </w:tcBorders>
      </w:tcPr>
    </w:tblStylePr>
    <w:tblStylePr w:type="nwCell">
      <w:tblPr/>
      <w:tcPr>
        <w:tcBorders>
          <w:bottom w:val="single" w:sz="4" w:space="0" w:color="F69684" w:themeColor="accent1" w:themeTint="99"/>
        </w:tcBorders>
      </w:tcPr>
    </w:tblStylePr>
    <w:tblStylePr w:type="seCell">
      <w:tblPr/>
      <w:tcPr>
        <w:tcBorders>
          <w:top w:val="single" w:sz="4" w:space="0" w:color="F69684" w:themeColor="accent1" w:themeTint="99"/>
        </w:tcBorders>
      </w:tcPr>
    </w:tblStylePr>
    <w:tblStylePr w:type="swCell">
      <w:tblPr/>
      <w:tcPr>
        <w:tcBorders>
          <w:top w:val="single" w:sz="4" w:space="0" w:color="F6968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DCD5" w:themeColor="accent2" w:themeTint="99"/>
        <w:left w:val="single" w:sz="4" w:space="0" w:color="9FDCD5" w:themeColor="accent2" w:themeTint="99"/>
        <w:bottom w:val="single" w:sz="4" w:space="0" w:color="9FDCD5" w:themeColor="accent2" w:themeTint="99"/>
        <w:right w:val="single" w:sz="4" w:space="0" w:color="9FDCD5" w:themeColor="accent2" w:themeTint="99"/>
        <w:insideH w:val="single" w:sz="4" w:space="0" w:color="9FDCD5" w:themeColor="accent2" w:themeTint="99"/>
        <w:insideV w:val="single" w:sz="4" w:space="0" w:color="9FDCD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  <w:tblStylePr w:type="neCell">
      <w:tblPr/>
      <w:tcPr>
        <w:tcBorders>
          <w:bottom w:val="single" w:sz="4" w:space="0" w:color="9FDCD5" w:themeColor="accent2" w:themeTint="99"/>
        </w:tcBorders>
      </w:tcPr>
    </w:tblStylePr>
    <w:tblStylePr w:type="nwCell">
      <w:tblPr/>
      <w:tcPr>
        <w:tcBorders>
          <w:bottom w:val="single" w:sz="4" w:space="0" w:color="9FDCD5" w:themeColor="accent2" w:themeTint="99"/>
        </w:tcBorders>
      </w:tcPr>
    </w:tblStylePr>
    <w:tblStylePr w:type="seCell">
      <w:tblPr/>
      <w:tcPr>
        <w:tcBorders>
          <w:top w:val="single" w:sz="4" w:space="0" w:color="9FDCD5" w:themeColor="accent2" w:themeTint="99"/>
        </w:tcBorders>
      </w:tcPr>
    </w:tblStylePr>
    <w:tblStylePr w:type="swCell">
      <w:tblPr/>
      <w:tcPr>
        <w:tcBorders>
          <w:top w:val="single" w:sz="4" w:space="0" w:color="9FDCD5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5EC94" w:themeColor="accent3" w:themeTint="99"/>
        <w:left w:val="single" w:sz="4" w:space="0" w:color="E5EC94" w:themeColor="accent3" w:themeTint="99"/>
        <w:bottom w:val="single" w:sz="4" w:space="0" w:color="E5EC94" w:themeColor="accent3" w:themeTint="99"/>
        <w:right w:val="single" w:sz="4" w:space="0" w:color="E5EC94" w:themeColor="accent3" w:themeTint="99"/>
        <w:insideH w:val="single" w:sz="4" w:space="0" w:color="E5EC94" w:themeColor="accent3" w:themeTint="99"/>
        <w:insideV w:val="single" w:sz="4" w:space="0" w:color="E5EC9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  <w:tblStylePr w:type="neCell">
      <w:tblPr/>
      <w:tcPr>
        <w:tcBorders>
          <w:bottom w:val="single" w:sz="4" w:space="0" w:color="E5EC94" w:themeColor="accent3" w:themeTint="99"/>
        </w:tcBorders>
      </w:tcPr>
    </w:tblStylePr>
    <w:tblStylePr w:type="nwCell">
      <w:tblPr/>
      <w:tcPr>
        <w:tcBorders>
          <w:bottom w:val="single" w:sz="4" w:space="0" w:color="E5EC94" w:themeColor="accent3" w:themeTint="99"/>
        </w:tcBorders>
      </w:tcPr>
    </w:tblStylePr>
    <w:tblStylePr w:type="seCell">
      <w:tblPr/>
      <w:tcPr>
        <w:tcBorders>
          <w:top w:val="single" w:sz="4" w:space="0" w:color="E5EC94" w:themeColor="accent3" w:themeTint="99"/>
        </w:tcBorders>
      </w:tcPr>
    </w:tblStylePr>
    <w:tblStylePr w:type="swCell">
      <w:tblPr/>
      <w:tcPr>
        <w:tcBorders>
          <w:top w:val="single" w:sz="4" w:space="0" w:color="E5EC94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DBEA" w:themeColor="accent4" w:themeTint="99"/>
        <w:left w:val="single" w:sz="4" w:space="0" w:color="8DDBEA" w:themeColor="accent4" w:themeTint="99"/>
        <w:bottom w:val="single" w:sz="4" w:space="0" w:color="8DDBEA" w:themeColor="accent4" w:themeTint="99"/>
        <w:right w:val="single" w:sz="4" w:space="0" w:color="8DDBEA" w:themeColor="accent4" w:themeTint="99"/>
        <w:insideH w:val="single" w:sz="4" w:space="0" w:color="8DDBEA" w:themeColor="accent4" w:themeTint="99"/>
        <w:insideV w:val="single" w:sz="4" w:space="0" w:color="8DDBE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  <w:tblStylePr w:type="neCell">
      <w:tblPr/>
      <w:tcPr>
        <w:tcBorders>
          <w:bottom w:val="single" w:sz="4" w:space="0" w:color="8DDBEA" w:themeColor="accent4" w:themeTint="99"/>
        </w:tcBorders>
      </w:tcPr>
    </w:tblStylePr>
    <w:tblStylePr w:type="nwCell">
      <w:tblPr/>
      <w:tcPr>
        <w:tcBorders>
          <w:bottom w:val="single" w:sz="4" w:space="0" w:color="8DDBEA" w:themeColor="accent4" w:themeTint="99"/>
        </w:tcBorders>
      </w:tcPr>
    </w:tblStylePr>
    <w:tblStylePr w:type="seCell">
      <w:tblPr/>
      <w:tcPr>
        <w:tcBorders>
          <w:top w:val="single" w:sz="4" w:space="0" w:color="8DDBEA" w:themeColor="accent4" w:themeTint="99"/>
        </w:tcBorders>
      </w:tcPr>
    </w:tblStylePr>
    <w:tblStylePr w:type="swCell">
      <w:tblPr/>
      <w:tcPr>
        <w:tcBorders>
          <w:top w:val="single" w:sz="4" w:space="0" w:color="8DDBE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8C3BA" w:themeColor="accent5" w:themeTint="99"/>
        <w:left w:val="single" w:sz="4" w:space="0" w:color="C8C3BA" w:themeColor="accent5" w:themeTint="99"/>
        <w:bottom w:val="single" w:sz="4" w:space="0" w:color="C8C3BA" w:themeColor="accent5" w:themeTint="99"/>
        <w:right w:val="single" w:sz="4" w:space="0" w:color="C8C3BA" w:themeColor="accent5" w:themeTint="99"/>
        <w:insideH w:val="single" w:sz="4" w:space="0" w:color="C8C3BA" w:themeColor="accent5" w:themeTint="99"/>
        <w:insideV w:val="single" w:sz="4" w:space="0" w:color="C8C3B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  <w:tblStylePr w:type="neCell">
      <w:tblPr/>
      <w:tcPr>
        <w:tcBorders>
          <w:bottom w:val="single" w:sz="4" w:space="0" w:color="C8C3BA" w:themeColor="accent5" w:themeTint="99"/>
        </w:tcBorders>
      </w:tcPr>
    </w:tblStylePr>
    <w:tblStylePr w:type="nwCell">
      <w:tblPr/>
      <w:tcPr>
        <w:tcBorders>
          <w:bottom w:val="single" w:sz="4" w:space="0" w:color="C8C3BA" w:themeColor="accent5" w:themeTint="99"/>
        </w:tcBorders>
      </w:tcPr>
    </w:tblStylePr>
    <w:tblStylePr w:type="seCell">
      <w:tblPr/>
      <w:tcPr>
        <w:tcBorders>
          <w:top w:val="single" w:sz="4" w:space="0" w:color="C8C3BA" w:themeColor="accent5" w:themeTint="99"/>
        </w:tcBorders>
      </w:tcPr>
    </w:tblStylePr>
    <w:tblStylePr w:type="swCell">
      <w:tblPr/>
      <w:tcPr>
        <w:tcBorders>
          <w:top w:val="single" w:sz="4" w:space="0" w:color="C8C3B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59086" w:themeColor="accent6" w:themeTint="99"/>
        <w:left w:val="single" w:sz="4" w:space="0" w:color="A59086" w:themeColor="accent6" w:themeTint="99"/>
        <w:bottom w:val="single" w:sz="4" w:space="0" w:color="A59086" w:themeColor="accent6" w:themeTint="99"/>
        <w:right w:val="single" w:sz="4" w:space="0" w:color="A59086" w:themeColor="accent6" w:themeTint="99"/>
        <w:insideH w:val="single" w:sz="4" w:space="0" w:color="A59086" w:themeColor="accent6" w:themeTint="99"/>
        <w:insideV w:val="single" w:sz="4" w:space="0" w:color="A5908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  <w:tblStylePr w:type="neCell">
      <w:tblPr/>
      <w:tcPr>
        <w:tcBorders>
          <w:bottom w:val="single" w:sz="4" w:space="0" w:color="A59086" w:themeColor="accent6" w:themeTint="99"/>
        </w:tcBorders>
      </w:tcPr>
    </w:tblStylePr>
    <w:tblStylePr w:type="nwCell">
      <w:tblPr/>
      <w:tcPr>
        <w:tcBorders>
          <w:bottom w:val="single" w:sz="4" w:space="0" w:color="A59086" w:themeColor="accent6" w:themeTint="99"/>
        </w:tcBorders>
      </w:tcPr>
    </w:tblStylePr>
    <w:tblStylePr w:type="seCell">
      <w:tblPr/>
      <w:tcPr>
        <w:tcBorders>
          <w:top w:val="single" w:sz="4" w:space="0" w:color="A59086" w:themeColor="accent6" w:themeTint="99"/>
        </w:tcBorders>
      </w:tcPr>
    </w:tblStylePr>
    <w:tblStylePr w:type="swCell">
      <w:tblPr/>
      <w:tcPr>
        <w:tcBorders>
          <w:top w:val="single" w:sz="4" w:space="0" w:color="A5908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9684" w:themeColor="accent1" w:themeTint="99"/>
        <w:left w:val="single" w:sz="4" w:space="0" w:color="F69684" w:themeColor="accent1" w:themeTint="99"/>
        <w:bottom w:val="single" w:sz="4" w:space="0" w:color="F69684" w:themeColor="accent1" w:themeTint="99"/>
        <w:right w:val="single" w:sz="4" w:space="0" w:color="F69684" w:themeColor="accent1" w:themeTint="99"/>
        <w:insideH w:val="single" w:sz="4" w:space="0" w:color="F69684" w:themeColor="accent1" w:themeTint="99"/>
        <w:insideV w:val="single" w:sz="4" w:space="0" w:color="F6968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5133" w:themeColor="accent1"/>
          <w:left w:val="single" w:sz="4" w:space="0" w:color="F05133" w:themeColor="accent1"/>
          <w:bottom w:val="single" w:sz="4" w:space="0" w:color="F05133" w:themeColor="accent1"/>
          <w:right w:val="single" w:sz="4" w:space="0" w:color="F05133" w:themeColor="accent1"/>
          <w:insideH w:val="nil"/>
          <w:insideV w:val="nil"/>
        </w:tcBorders>
        <w:shd w:val="clear" w:color="auto" w:fill="F05133" w:themeFill="accent1"/>
      </w:tcPr>
    </w:tblStylePr>
    <w:tblStylePr w:type="lastRow">
      <w:rPr>
        <w:b/>
        <w:bCs/>
      </w:rPr>
      <w:tblPr/>
      <w:tcPr>
        <w:tcBorders>
          <w:top w:val="double" w:sz="4" w:space="0" w:color="F051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DCD5" w:themeColor="accent2" w:themeTint="99"/>
        <w:left w:val="single" w:sz="4" w:space="0" w:color="9FDCD5" w:themeColor="accent2" w:themeTint="99"/>
        <w:bottom w:val="single" w:sz="4" w:space="0" w:color="9FDCD5" w:themeColor="accent2" w:themeTint="99"/>
        <w:right w:val="single" w:sz="4" w:space="0" w:color="9FDCD5" w:themeColor="accent2" w:themeTint="99"/>
        <w:insideH w:val="single" w:sz="4" w:space="0" w:color="9FDCD5" w:themeColor="accent2" w:themeTint="99"/>
        <w:insideV w:val="single" w:sz="4" w:space="0" w:color="9FDCD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C5BA" w:themeColor="accent2"/>
          <w:left w:val="single" w:sz="4" w:space="0" w:color="60C5BA" w:themeColor="accent2"/>
          <w:bottom w:val="single" w:sz="4" w:space="0" w:color="60C5BA" w:themeColor="accent2"/>
          <w:right w:val="single" w:sz="4" w:space="0" w:color="60C5BA" w:themeColor="accent2"/>
          <w:insideH w:val="nil"/>
          <w:insideV w:val="nil"/>
        </w:tcBorders>
        <w:shd w:val="clear" w:color="auto" w:fill="60C5BA" w:themeFill="accent2"/>
      </w:tcPr>
    </w:tblStylePr>
    <w:tblStylePr w:type="lastRow">
      <w:rPr>
        <w:b/>
        <w:bCs/>
      </w:rPr>
      <w:tblPr/>
      <w:tcPr>
        <w:tcBorders>
          <w:top w:val="double" w:sz="4" w:space="0" w:color="60C5B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5EC94" w:themeColor="accent3" w:themeTint="99"/>
        <w:left w:val="single" w:sz="4" w:space="0" w:color="E5EC94" w:themeColor="accent3" w:themeTint="99"/>
        <w:bottom w:val="single" w:sz="4" w:space="0" w:color="E5EC94" w:themeColor="accent3" w:themeTint="99"/>
        <w:right w:val="single" w:sz="4" w:space="0" w:color="E5EC94" w:themeColor="accent3" w:themeTint="99"/>
        <w:insideH w:val="single" w:sz="4" w:space="0" w:color="E5EC94" w:themeColor="accent3" w:themeTint="99"/>
        <w:insideV w:val="single" w:sz="4" w:space="0" w:color="E5EC9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E04E" w:themeColor="accent3"/>
          <w:left w:val="single" w:sz="4" w:space="0" w:color="D5E04E" w:themeColor="accent3"/>
          <w:bottom w:val="single" w:sz="4" w:space="0" w:color="D5E04E" w:themeColor="accent3"/>
          <w:right w:val="single" w:sz="4" w:space="0" w:color="D5E04E" w:themeColor="accent3"/>
          <w:insideH w:val="nil"/>
          <w:insideV w:val="nil"/>
        </w:tcBorders>
        <w:shd w:val="clear" w:color="auto" w:fill="D5E04E" w:themeFill="accent3"/>
      </w:tcPr>
    </w:tblStylePr>
    <w:tblStylePr w:type="lastRow">
      <w:rPr>
        <w:b/>
        <w:bCs/>
      </w:rPr>
      <w:tblPr/>
      <w:tcPr>
        <w:tcBorders>
          <w:top w:val="double" w:sz="4" w:space="0" w:color="D5E0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DBEA" w:themeColor="accent4" w:themeTint="99"/>
        <w:left w:val="single" w:sz="4" w:space="0" w:color="8DDBEA" w:themeColor="accent4" w:themeTint="99"/>
        <w:bottom w:val="single" w:sz="4" w:space="0" w:color="8DDBEA" w:themeColor="accent4" w:themeTint="99"/>
        <w:right w:val="single" w:sz="4" w:space="0" w:color="8DDBEA" w:themeColor="accent4" w:themeTint="99"/>
        <w:insideH w:val="single" w:sz="4" w:space="0" w:color="8DDBEA" w:themeColor="accent4" w:themeTint="99"/>
        <w:insideV w:val="single" w:sz="4" w:space="0" w:color="8DDBE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C4DD" w:themeColor="accent4"/>
          <w:left w:val="single" w:sz="4" w:space="0" w:color="42C4DD" w:themeColor="accent4"/>
          <w:bottom w:val="single" w:sz="4" w:space="0" w:color="42C4DD" w:themeColor="accent4"/>
          <w:right w:val="single" w:sz="4" w:space="0" w:color="42C4DD" w:themeColor="accent4"/>
          <w:insideH w:val="nil"/>
          <w:insideV w:val="nil"/>
        </w:tcBorders>
        <w:shd w:val="clear" w:color="auto" w:fill="42C4DD" w:themeFill="accent4"/>
      </w:tcPr>
    </w:tblStylePr>
    <w:tblStylePr w:type="lastRow">
      <w:rPr>
        <w:b/>
        <w:bCs/>
      </w:rPr>
      <w:tblPr/>
      <w:tcPr>
        <w:tcBorders>
          <w:top w:val="double" w:sz="4" w:space="0" w:color="42C4D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8C3BA" w:themeColor="accent5" w:themeTint="99"/>
        <w:left w:val="single" w:sz="4" w:space="0" w:color="C8C3BA" w:themeColor="accent5" w:themeTint="99"/>
        <w:bottom w:val="single" w:sz="4" w:space="0" w:color="C8C3BA" w:themeColor="accent5" w:themeTint="99"/>
        <w:right w:val="single" w:sz="4" w:space="0" w:color="C8C3BA" w:themeColor="accent5" w:themeTint="99"/>
        <w:insideH w:val="single" w:sz="4" w:space="0" w:color="C8C3BA" w:themeColor="accent5" w:themeTint="99"/>
        <w:insideV w:val="single" w:sz="4" w:space="0" w:color="C8C3B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49B8D" w:themeColor="accent5"/>
          <w:left w:val="single" w:sz="4" w:space="0" w:color="A49B8D" w:themeColor="accent5"/>
          <w:bottom w:val="single" w:sz="4" w:space="0" w:color="A49B8D" w:themeColor="accent5"/>
          <w:right w:val="single" w:sz="4" w:space="0" w:color="A49B8D" w:themeColor="accent5"/>
          <w:insideH w:val="nil"/>
          <w:insideV w:val="nil"/>
        </w:tcBorders>
        <w:shd w:val="clear" w:color="auto" w:fill="A49B8D" w:themeFill="accent5"/>
      </w:tcPr>
    </w:tblStylePr>
    <w:tblStylePr w:type="lastRow">
      <w:rPr>
        <w:b/>
        <w:bCs/>
      </w:rPr>
      <w:tblPr/>
      <w:tcPr>
        <w:tcBorders>
          <w:top w:val="double" w:sz="4" w:space="0" w:color="A49B8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59086" w:themeColor="accent6" w:themeTint="99"/>
        <w:left w:val="single" w:sz="4" w:space="0" w:color="A59086" w:themeColor="accent6" w:themeTint="99"/>
        <w:bottom w:val="single" w:sz="4" w:space="0" w:color="A59086" w:themeColor="accent6" w:themeTint="99"/>
        <w:right w:val="single" w:sz="4" w:space="0" w:color="A59086" w:themeColor="accent6" w:themeTint="99"/>
        <w:insideH w:val="single" w:sz="4" w:space="0" w:color="A59086" w:themeColor="accent6" w:themeTint="99"/>
        <w:insideV w:val="single" w:sz="4" w:space="0" w:color="A5908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4C44" w:themeColor="accent6"/>
          <w:left w:val="single" w:sz="4" w:space="0" w:color="5C4C44" w:themeColor="accent6"/>
          <w:bottom w:val="single" w:sz="4" w:space="0" w:color="5C4C44" w:themeColor="accent6"/>
          <w:right w:val="single" w:sz="4" w:space="0" w:color="5C4C44" w:themeColor="accent6"/>
          <w:insideH w:val="nil"/>
          <w:insideV w:val="nil"/>
        </w:tcBorders>
        <w:shd w:val="clear" w:color="auto" w:fill="5C4C44" w:themeFill="accent6"/>
      </w:tcPr>
    </w:tblStylePr>
    <w:tblStylePr w:type="lastRow">
      <w:rPr>
        <w:b/>
        <w:bCs/>
      </w:rPr>
      <w:tblPr/>
      <w:tcPr>
        <w:tcBorders>
          <w:top w:val="double" w:sz="4" w:space="0" w:color="5C4C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BD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513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513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51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5133" w:themeFill="accent1"/>
      </w:tcPr>
    </w:tblStylePr>
    <w:tblStylePr w:type="band1Vert">
      <w:tblPr/>
      <w:tcPr>
        <w:shd w:val="clear" w:color="auto" w:fill="F9B9AD" w:themeFill="accent1" w:themeFillTint="66"/>
      </w:tcPr>
    </w:tblStylePr>
    <w:tblStylePr w:type="band1Horz">
      <w:tblPr/>
      <w:tcPr>
        <w:shd w:val="clear" w:color="auto" w:fill="F9B9A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3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C5B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C5B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C5B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C5BA" w:themeFill="accent2"/>
      </w:tcPr>
    </w:tblStylePr>
    <w:tblStylePr w:type="band1Vert">
      <w:tblPr/>
      <w:tcPr>
        <w:shd w:val="clear" w:color="auto" w:fill="BFE7E3" w:themeFill="accent2" w:themeFillTint="66"/>
      </w:tcPr>
    </w:tblStylePr>
    <w:tblStylePr w:type="band1Horz">
      <w:tblPr/>
      <w:tcPr>
        <w:shd w:val="clear" w:color="auto" w:fill="BFE7E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8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E04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E04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E04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E04E" w:themeFill="accent3"/>
      </w:tcPr>
    </w:tblStylePr>
    <w:tblStylePr w:type="band1Vert">
      <w:tblPr/>
      <w:tcPr>
        <w:shd w:val="clear" w:color="auto" w:fill="EEF2B8" w:themeFill="accent3" w:themeFillTint="66"/>
      </w:tcPr>
    </w:tblStylePr>
    <w:tblStylePr w:type="band1Horz">
      <w:tblPr/>
      <w:tcPr>
        <w:shd w:val="clear" w:color="auto" w:fill="EEF2B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3F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C4D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C4D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C4D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C4DD" w:themeFill="accent4"/>
      </w:tcPr>
    </w:tblStylePr>
    <w:tblStylePr w:type="band1Vert">
      <w:tblPr/>
      <w:tcPr>
        <w:shd w:val="clear" w:color="auto" w:fill="B3E7F1" w:themeFill="accent4" w:themeFillTint="66"/>
      </w:tcPr>
    </w:tblStylePr>
    <w:tblStylePr w:type="band1Horz">
      <w:tblPr/>
      <w:tcPr>
        <w:shd w:val="clear" w:color="auto" w:fill="B3E7F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BE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49B8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49B8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49B8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49B8D" w:themeFill="accent5"/>
      </w:tcPr>
    </w:tblStylePr>
    <w:tblStylePr w:type="band1Vert">
      <w:tblPr/>
      <w:tcPr>
        <w:shd w:val="clear" w:color="auto" w:fill="DAD7D1" w:themeFill="accent5" w:themeFillTint="66"/>
      </w:tcPr>
    </w:tblStylePr>
    <w:tblStylePr w:type="band1Horz">
      <w:tblPr/>
      <w:tcPr>
        <w:shd w:val="clear" w:color="auto" w:fill="DAD7D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D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4C4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4C4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C4C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C4C44" w:themeFill="accent6"/>
      </w:tcPr>
    </w:tblStylePr>
    <w:tblStylePr w:type="band1Vert">
      <w:tblPr/>
      <w:tcPr>
        <w:shd w:val="clear" w:color="auto" w:fill="C3B5AE" w:themeFill="accent6" w:themeFillTint="66"/>
      </w:tcPr>
    </w:tblStylePr>
    <w:tblStylePr w:type="band1Horz">
      <w:tblPr/>
      <w:tcPr>
        <w:shd w:val="clear" w:color="auto" w:fill="C3B5AE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CA2C0F" w:themeColor="accent1" w:themeShade="BF"/>
    </w:rPr>
    <w:tblPr>
      <w:tblStyleRowBandSize w:val="1"/>
      <w:tblStyleColBandSize w:val="1"/>
      <w:tblBorders>
        <w:top w:val="single" w:sz="4" w:space="0" w:color="F69684" w:themeColor="accent1" w:themeTint="99"/>
        <w:left w:val="single" w:sz="4" w:space="0" w:color="F69684" w:themeColor="accent1" w:themeTint="99"/>
        <w:bottom w:val="single" w:sz="4" w:space="0" w:color="F69684" w:themeColor="accent1" w:themeTint="99"/>
        <w:right w:val="single" w:sz="4" w:space="0" w:color="F69684" w:themeColor="accent1" w:themeTint="99"/>
        <w:insideH w:val="single" w:sz="4" w:space="0" w:color="F69684" w:themeColor="accent1" w:themeTint="99"/>
        <w:insideV w:val="single" w:sz="4" w:space="0" w:color="F6968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968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968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3AA095" w:themeColor="accent2" w:themeShade="BF"/>
    </w:rPr>
    <w:tblPr>
      <w:tblStyleRowBandSize w:val="1"/>
      <w:tblStyleColBandSize w:val="1"/>
      <w:tblBorders>
        <w:top w:val="single" w:sz="4" w:space="0" w:color="9FDCD5" w:themeColor="accent2" w:themeTint="99"/>
        <w:left w:val="single" w:sz="4" w:space="0" w:color="9FDCD5" w:themeColor="accent2" w:themeTint="99"/>
        <w:bottom w:val="single" w:sz="4" w:space="0" w:color="9FDCD5" w:themeColor="accent2" w:themeTint="99"/>
        <w:right w:val="single" w:sz="4" w:space="0" w:color="9FDCD5" w:themeColor="accent2" w:themeTint="99"/>
        <w:insideH w:val="single" w:sz="4" w:space="0" w:color="9FDCD5" w:themeColor="accent2" w:themeTint="99"/>
        <w:insideV w:val="single" w:sz="4" w:space="0" w:color="9FDCD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CD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C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B3C021" w:themeColor="accent3" w:themeShade="BF"/>
    </w:rPr>
    <w:tblPr>
      <w:tblStyleRowBandSize w:val="1"/>
      <w:tblStyleColBandSize w:val="1"/>
      <w:tblBorders>
        <w:top w:val="single" w:sz="4" w:space="0" w:color="E5EC94" w:themeColor="accent3" w:themeTint="99"/>
        <w:left w:val="single" w:sz="4" w:space="0" w:color="E5EC94" w:themeColor="accent3" w:themeTint="99"/>
        <w:bottom w:val="single" w:sz="4" w:space="0" w:color="E5EC94" w:themeColor="accent3" w:themeTint="99"/>
        <w:right w:val="single" w:sz="4" w:space="0" w:color="E5EC94" w:themeColor="accent3" w:themeTint="99"/>
        <w:insideH w:val="single" w:sz="4" w:space="0" w:color="E5EC94" w:themeColor="accent3" w:themeTint="99"/>
        <w:insideV w:val="single" w:sz="4" w:space="0" w:color="E5EC9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5E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E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209DB5" w:themeColor="accent4" w:themeShade="BF"/>
    </w:rPr>
    <w:tblPr>
      <w:tblStyleRowBandSize w:val="1"/>
      <w:tblStyleColBandSize w:val="1"/>
      <w:tblBorders>
        <w:top w:val="single" w:sz="4" w:space="0" w:color="8DDBEA" w:themeColor="accent4" w:themeTint="99"/>
        <w:left w:val="single" w:sz="4" w:space="0" w:color="8DDBEA" w:themeColor="accent4" w:themeTint="99"/>
        <w:bottom w:val="single" w:sz="4" w:space="0" w:color="8DDBEA" w:themeColor="accent4" w:themeTint="99"/>
        <w:right w:val="single" w:sz="4" w:space="0" w:color="8DDBEA" w:themeColor="accent4" w:themeTint="99"/>
        <w:insideH w:val="single" w:sz="4" w:space="0" w:color="8DDBEA" w:themeColor="accent4" w:themeTint="99"/>
        <w:insideV w:val="single" w:sz="4" w:space="0" w:color="8DDBE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DBE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BE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7E7465" w:themeColor="accent5" w:themeShade="BF"/>
    </w:rPr>
    <w:tblPr>
      <w:tblStyleRowBandSize w:val="1"/>
      <w:tblStyleColBandSize w:val="1"/>
      <w:tblBorders>
        <w:top w:val="single" w:sz="4" w:space="0" w:color="C8C3BA" w:themeColor="accent5" w:themeTint="99"/>
        <w:left w:val="single" w:sz="4" w:space="0" w:color="C8C3BA" w:themeColor="accent5" w:themeTint="99"/>
        <w:bottom w:val="single" w:sz="4" w:space="0" w:color="C8C3BA" w:themeColor="accent5" w:themeTint="99"/>
        <w:right w:val="single" w:sz="4" w:space="0" w:color="C8C3BA" w:themeColor="accent5" w:themeTint="99"/>
        <w:insideH w:val="single" w:sz="4" w:space="0" w:color="C8C3BA" w:themeColor="accent5" w:themeTint="99"/>
        <w:insideV w:val="single" w:sz="4" w:space="0" w:color="C8C3B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8C3B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3B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443833" w:themeColor="accent6" w:themeShade="BF"/>
    </w:rPr>
    <w:tblPr>
      <w:tblStyleRowBandSize w:val="1"/>
      <w:tblStyleColBandSize w:val="1"/>
      <w:tblBorders>
        <w:top w:val="single" w:sz="4" w:space="0" w:color="A59086" w:themeColor="accent6" w:themeTint="99"/>
        <w:left w:val="single" w:sz="4" w:space="0" w:color="A59086" w:themeColor="accent6" w:themeTint="99"/>
        <w:bottom w:val="single" w:sz="4" w:space="0" w:color="A59086" w:themeColor="accent6" w:themeTint="99"/>
        <w:right w:val="single" w:sz="4" w:space="0" w:color="A59086" w:themeColor="accent6" w:themeTint="99"/>
        <w:insideH w:val="single" w:sz="4" w:space="0" w:color="A59086" w:themeColor="accent6" w:themeTint="99"/>
        <w:insideV w:val="single" w:sz="4" w:space="0" w:color="A5908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5908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5908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CA2C0F" w:themeColor="accent1" w:themeShade="BF"/>
    </w:rPr>
    <w:tblPr>
      <w:tblStyleRowBandSize w:val="1"/>
      <w:tblStyleColBandSize w:val="1"/>
      <w:tblBorders>
        <w:top w:val="single" w:sz="4" w:space="0" w:color="F69684" w:themeColor="accent1" w:themeTint="99"/>
        <w:left w:val="single" w:sz="4" w:space="0" w:color="F69684" w:themeColor="accent1" w:themeTint="99"/>
        <w:bottom w:val="single" w:sz="4" w:space="0" w:color="F69684" w:themeColor="accent1" w:themeTint="99"/>
        <w:right w:val="single" w:sz="4" w:space="0" w:color="F69684" w:themeColor="accent1" w:themeTint="99"/>
        <w:insideH w:val="single" w:sz="4" w:space="0" w:color="F69684" w:themeColor="accent1" w:themeTint="99"/>
        <w:insideV w:val="single" w:sz="4" w:space="0" w:color="F6968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  <w:tblStylePr w:type="neCell">
      <w:tblPr/>
      <w:tcPr>
        <w:tcBorders>
          <w:bottom w:val="single" w:sz="4" w:space="0" w:color="F69684" w:themeColor="accent1" w:themeTint="99"/>
        </w:tcBorders>
      </w:tcPr>
    </w:tblStylePr>
    <w:tblStylePr w:type="nwCell">
      <w:tblPr/>
      <w:tcPr>
        <w:tcBorders>
          <w:bottom w:val="single" w:sz="4" w:space="0" w:color="F69684" w:themeColor="accent1" w:themeTint="99"/>
        </w:tcBorders>
      </w:tcPr>
    </w:tblStylePr>
    <w:tblStylePr w:type="seCell">
      <w:tblPr/>
      <w:tcPr>
        <w:tcBorders>
          <w:top w:val="single" w:sz="4" w:space="0" w:color="F69684" w:themeColor="accent1" w:themeTint="99"/>
        </w:tcBorders>
      </w:tcPr>
    </w:tblStylePr>
    <w:tblStylePr w:type="swCell">
      <w:tblPr/>
      <w:tcPr>
        <w:tcBorders>
          <w:top w:val="single" w:sz="4" w:space="0" w:color="F6968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3AA095" w:themeColor="accent2" w:themeShade="BF"/>
    </w:rPr>
    <w:tblPr>
      <w:tblStyleRowBandSize w:val="1"/>
      <w:tblStyleColBandSize w:val="1"/>
      <w:tblBorders>
        <w:top w:val="single" w:sz="4" w:space="0" w:color="9FDCD5" w:themeColor="accent2" w:themeTint="99"/>
        <w:left w:val="single" w:sz="4" w:space="0" w:color="9FDCD5" w:themeColor="accent2" w:themeTint="99"/>
        <w:bottom w:val="single" w:sz="4" w:space="0" w:color="9FDCD5" w:themeColor="accent2" w:themeTint="99"/>
        <w:right w:val="single" w:sz="4" w:space="0" w:color="9FDCD5" w:themeColor="accent2" w:themeTint="99"/>
        <w:insideH w:val="single" w:sz="4" w:space="0" w:color="9FDCD5" w:themeColor="accent2" w:themeTint="99"/>
        <w:insideV w:val="single" w:sz="4" w:space="0" w:color="9FDCD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  <w:tblStylePr w:type="neCell">
      <w:tblPr/>
      <w:tcPr>
        <w:tcBorders>
          <w:bottom w:val="single" w:sz="4" w:space="0" w:color="9FDCD5" w:themeColor="accent2" w:themeTint="99"/>
        </w:tcBorders>
      </w:tcPr>
    </w:tblStylePr>
    <w:tblStylePr w:type="nwCell">
      <w:tblPr/>
      <w:tcPr>
        <w:tcBorders>
          <w:bottom w:val="single" w:sz="4" w:space="0" w:color="9FDCD5" w:themeColor="accent2" w:themeTint="99"/>
        </w:tcBorders>
      </w:tcPr>
    </w:tblStylePr>
    <w:tblStylePr w:type="seCell">
      <w:tblPr/>
      <w:tcPr>
        <w:tcBorders>
          <w:top w:val="single" w:sz="4" w:space="0" w:color="9FDCD5" w:themeColor="accent2" w:themeTint="99"/>
        </w:tcBorders>
      </w:tcPr>
    </w:tblStylePr>
    <w:tblStylePr w:type="swCell">
      <w:tblPr/>
      <w:tcPr>
        <w:tcBorders>
          <w:top w:val="single" w:sz="4" w:space="0" w:color="9FDCD5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B3C021" w:themeColor="accent3" w:themeShade="BF"/>
    </w:rPr>
    <w:tblPr>
      <w:tblStyleRowBandSize w:val="1"/>
      <w:tblStyleColBandSize w:val="1"/>
      <w:tblBorders>
        <w:top w:val="single" w:sz="4" w:space="0" w:color="E5EC94" w:themeColor="accent3" w:themeTint="99"/>
        <w:left w:val="single" w:sz="4" w:space="0" w:color="E5EC94" w:themeColor="accent3" w:themeTint="99"/>
        <w:bottom w:val="single" w:sz="4" w:space="0" w:color="E5EC94" w:themeColor="accent3" w:themeTint="99"/>
        <w:right w:val="single" w:sz="4" w:space="0" w:color="E5EC94" w:themeColor="accent3" w:themeTint="99"/>
        <w:insideH w:val="single" w:sz="4" w:space="0" w:color="E5EC94" w:themeColor="accent3" w:themeTint="99"/>
        <w:insideV w:val="single" w:sz="4" w:space="0" w:color="E5EC9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  <w:tblStylePr w:type="neCell">
      <w:tblPr/>
      <w:tcPr>
        <w:tcBorders>
          <w:bottom w:val="single" w:sz="4" w:space="0" w:color="E5EC94" w:themeColor="accent3" w:themeTint="99"/>
        </w:tcBorders>
      </w:tcPr>
    </w:tblStylePr>
    <w:tblStylePr w:type="nwCell">
      <w:tblPr/>
      <w:tcPr>
        <w:tcBorders>
          <w:bottom w:val="single" w:sz="4" w:space="0" w:color="E5EC94" w:themeColor="accent3" w:themeTint="99"/>
        </w:tcBorders>
      </w:tcPr>
    </w:tblStylePr>
    <w:tblStylePr w:type="seCell">
      <w:tblPr/>
      <w:tcPr>
        <w:tcBorders>
          <w:top w:val="single" w:sz="4" w:space="0" w:color="E5EC94" w:themeColor="accent3" w:themeTint="99"/>
        </w:tcBorders>
      </w:tcPr>
    </w:tblStylePr>
    <w:tblStylePr w:type="swCell">
      <w:tblPr/>
      <w:tcPr>
        <w:tcBorders>
          <w:top w:val="single" w:sz="4" w:space="0" w:color="E5EC94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209DB5" w:themeColor="accent4" w:themeShade="BF"/>
    </w:rPr>
    <w:tblPr>
      <w:tblStyleRowBandSize w:val="1"/>
      <w:tblStyleColBandSize w:val="1"/>
      <w:tblBorders>
        <w:top w:val="single" w:sz="4" w:space="0" w:color="8DDBEA" w:themeColor="accent4" w:themeTint="99"/>
        <w:left w:val="single" w:sz="4" w:space="0" w:color="8DDBEA" w:themeColor="accent4" w:themeTint="99"/>
        <w:bottom w:val="single" w:sz="4" w:space="0" w:color="8DDBEA" w:themeColor="accent4" w:themeTint="99"/>
        <w:right w:val="single" w:sz="4" w:space="0" w:color="8DDBEA" w:themeColor="accent4" w:themeTint="99"/>
        <w:insideH w:val="single" w:sz="4" w:space="0" w:color="8DDBEA" w:themeColor="accent4" w:themeTint="99"/>
        <w:insideV w:val="single" w:sz="4" w:space="0" w:color="8DDBE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  <w:tblStylePr w:type="neCell">
      <w:tblPr/>
      <w:tcPr>
        <w:tcBorders>
          <w:bottom w:val="single" w:sz="4" w:space="0" w:color="8DDBEA" w:themeColor="accent4" w:themeTint="99"/>
        </w:tcBorders>
      </w:tcPr>
    </w:tblStylePr>
    <w:tblStylePr w:type="nwCell">
      <w:tblPr/>
      <w:tcPr>
        <w:tcBorders>
          <w:bottom w:val="single" w:sz="4" w:space="0" w:color="8DDBEA" w:themeColor="accent4" w:themeTint="99"/>
        </w:tcBorders>
      </w:tcPr>
    </w:tblStylePr>
    <w:tblStylePr w:type="seCell">
      <w:tblPr/>
      <w:tcPr>
        <w:tcBorders>
          <w:top w:val="single" w:sz="4" w:space="0" w:color="8DDBEA" w:themeColor="accent4" w:themeTint="99"/>
        </w:tcBorders>
      </w:tcPr>
    </w:tblStylePr>
    <w:tblStylePr w:type="swCell">
      <w:tblPr/>
      <w:tcPr>
        <w:tcBorders>
          <w:top w:val="single" w:sz="4" w:space="0" w:color="8DDBE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7E7465" w:themeColor="accent5" w:themeShade="BF"/>
    </w:rPr>
    <w:tblPr>
      <w:tblStyleRowBandSize w:val="1"/>
      <w:tblStyleColBandSize w:val="1"/>
      <w:tblBorders>
        <w:top w:val="single" w:sz="4" w:space="0" w:color="C8C3BA" w:themeColor="accent5" w:themeTint="99"/>
        <w:left w:val="single" w:sz="4" w:space="0" w:color="C8C3BA" w:themeColor="accent5" w:themeTint="99"/>
        <w:bottom w:val="single" w:sz="4" w:space="0" w:color="C8C3BA" w:themeColor="accent5" w:themeTint="99"/>
        <w:right w:val="single" w:sz="4" w:space="0" w:color="C8C3BA" w:themeColor="accent5" w:themeTint="99"/>
        <w:insideH w:val="single" w:sz="4" w:space="0" w:color="C8C3BA" w:themeColor="accent5" w:themeTint="99"/>
        <w:insideV w:val="single" w:sz="4" w:space="0" w:color="C8C3B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  <w:tblStylePr w:type="neCell">
      <w:tblPr/>
      <w:tcPr>
        <w:tcBorders>
          <w:bottom w:val="single" w:sz="4" w:space="0" w:color="C8C3BA" w:themeColor="accent5" w:themeTint="99"/>
        </w:tcBorders>
      </w:tcPr>
    </w:tblStylePr>
    <w:tblStylePr w:type="nwCell">
      <w:tblPr/>
      <w:tcPr>
        <w:tcBorders>
          <w:bottom w:val="single" w:sz="4" w:space="0" w:color="C8C3BA" w:themeColor="accent5" w:themeTint="99"/>
        </w:tcBorders>
      </w:tcPr>
    </w:tblStylePr>
    <w:tblStylePr w:type="seCell">
      <w:tblPr/>
      <w:tcPr>
        <w:tcBorders>
          <w:top w:val="single" w:sz="4" w:space="0" w:color="C8C3BA" w:themeColor="accent5" w:themeTint="99"/>
        </w:tcBorders>
      </w:tcPr>
    </w:tblStylePr>
    <w:tblStylePr w:type="swCell">
      <w:tblPr/>
      <w:tcPr>
        <w:tcBorders>
          <w:top w:val="single" w:sz="4" w:space="0" w:color="C8C3B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443833" w:themeColor="accent6" w:themeShade="BF"/>
    </w:rPr>
    <w:tblPr>
      <w:tblStyleRowBandSize w:val="1"/>
      <w:tblStyleColBandSize w:val="1"/>
      <w:tblBorders>
        <w:top w:val="single" w:sz="4" w:space="0" w:color="A59086" w:themeColor="accent6" w:themeTint="99"/>
        <w:left w:val="single" w:sz="4" w:space="0" w:color="A59086" w:themeColor="accent6" w:themeTint="99"/>
        <w:bottom w:val="single" w:sz="4" w:space="0" w:color="A59086" w:themeColor="accent6" w:themeTint="99"/>
        <w:right w:val="single" w:sz="4" w:space="0" w:color="A59086" w:themeColor="accent6" w:themeTint="99"/>
        <w:insideH w:val="single" w:sz="4" w:space="0" w:color="A59086" w:themeColor="accent6" w:themeTint="99"/>
        <w:insideV w:val="single" w:sz="4" w:space="0" w:color="A5908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  <w:tblStylePr w:type="neCell">
      <w:tblPr/>
      <w:tcPr>
        <w:tcBorders>
          <w:bottom w:val="single" w:sz="4" w:space="0" w:color="A59086" w:themeColor="accent6" w:themeTint="99"/>
        </w:tcBorders>
      </w:tcPr>
    </w:tblStylePr>
    <w:tblStylePr w:type="nwCell">
      <w:tblPr/>
      <w:tcPr>
        <w:tcBorders>
          <w:bottom w:val="single" w:sz="4" w:space="0" w:color="A59086" w:themeColor="accent6" w:themeTint="99"/>
        </w:tcBorders>
      </w:tcPr>
    </w:tblStylePr>
    <w:tblStylePr w:type="seCell">
      <w:tblPr/>
      <w:tcPr>
        <w:tcBorders>
          <w:top w:val="single" w:sz="4" w:space="0" w:color="A59086" w:themeColor="accent6" w:themeTint="99"/>
        </w:tcBorders>
      </w:tcPr>
    </w:tblStylePr>
    <w:tblStylePr w:type="swCell">
      <w:tblPr/>
      <w:tcPr>
        <w:tcBorders>
          <w:top w:val="single" w:sz="4" w:space="0" w:color="A59086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861D0A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CA2C0F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CA2C0F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861D0A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861D0A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semiHidden/>
    <w:unhideWhenUsed/>
    <w:rsid w:val="000F51EC"/>
    <w:rPr>
      <w:color w:val="16697A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CA2C0F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F05133" w:themeColor="accent1"/>
        <w:bottom w:val="single" w:sz="4" w:space="10" w:color="F05133" w:themeColor="accent1"/>
      </w:pBdr>
      <w:spacing w:before="360" w:after="360"/>
      <w:ind w:left="864" w:right="864"/>
      <w:jc w:val="center"/>
    </w:pPr>
    <w:rPr>
      <w:i/>
      <w:iCs/>
      <w:color w:val="CA2C0F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CA2C0F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CA2C0F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05133" w:themeColor="accent1"/>
        <w:left w:val="single" w:sz="8" w:space="0" w:color="F05133" w:themeColor="accent1"/>
        <w:bottom w:val="single" w:sz="8" w:space="0" w:color="F05133" w:themeColor="accent1"/>
        <w:right w:val="single" w:sz="8" w:space="0" w:color="F05133" w:themeColor="accent1"/>
        <w:insideH w:val="single" w:sz="8" w:space="0" w:color="F05133" w:themeColor="accent1"/>
        <w:insideV w:val="single" w:sz="8" w:space="0" w:color="F0513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18" w:space="0" w:color="F05133" w:themeColor="accent1"/>
          <w:right w:val="single" w:sz="8" w:space="0" w:color="F05133" w:themeColor="accent1"/>
          <w:insideH w:val="nil"/>
          <w:insideV w:val="single" w:sz="8" w:space="0" w:color="F0513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  <w:insideH w:val="nil"/>
          <w:insideV w:val="single" w:sz="8" w:space="0" w:color="F0513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</w:tcBorders>
      </w:tcPr>
    </w:tblStylePr>
    <w:tblStylePr w:type="band1Vert"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</w:tcBorders>
        <w:shd w:val="clear" w:color="auto" w:fill="FBD3CC" w:themeFill="accent1" w:themeFillTint="3F"/>
      </w:tcPr>
    </w:tblStylePr>
    <w:tblStylePr w:type="band1Horz"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  <w:insideV w:val="single" w:sz="8" w:space="0" w:color="F05133" w:themeColor="accent1"/>
        </w:tcBorders>
        <w:shd w:val="clear" w:color="auto" w:fill="FBD3CC" w:themeFill="accent1" w:themeFillTint="3F"/>
      </w:tcPr>
    </w:tblStylePr>
    <w:tblStylePr w:type="band2Horz"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  <w:insideV w:val="single" w:sz="8" w:space="0" w:color="F0513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0C5BA" w:themeColor="accent2"/>
        <w:left w:val="single" w:sz="8" w:space="0" w:color="60C5BA" w:themeColor="accent2"/>
        <w:bottom w:val="single" w:sz="8" w:space="0" w:color="60C5BA" w:themeColor="accent2"/>
        <w:right w:val="single" w:sz="8" w:space="0" w:color="60C5BA" w:themeColor="accent2"/>
        <w:insideH w:val="single" w:sz="8" w:space="0" w:color="60C5BA" w:themeColor="accent2"/>
        <w:insideV w:val="single" w:sz="8" w:space="0" w:color="60C5B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18" w:space="0" w:color="60C5BA" w:themeColor="accent2"/>
          <w:right w:val="single" w:sz="8" w:space="0" w:color="60C5BA" w:themeColor="accent2"/>
          <w:insideH w:val="nil"/>
          <w:insideV w:val="single" w:sz="8" w:space="0" w:color="60C5B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  <w:insideH w:val="nil"/>
          <w:insideV w:val="single" w:sz="8" w:space="0" w:color="60C5B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</w:tcBorders>
      </w:tcPr>
    </w:tblStylePr>
    <w:tblStylePr w:type="band1Vert"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</w:tcBorders>
        <w:shd w:val="clear" w:color="auto" w:fill="D7F0ED" w:themeFill="accent2" w:themeFillTint="3F"/>
      </w:tcPr>
    </w:tblStylePr>
    <w:tblStylePr w:type="band1Horz"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  <w:insideV w:val="single" w:sz="8" w:space="0" w:color="60C5BA" w:themeColor="accent2"/>
        </w:tcBorders>
        <w:shd w:val="clear" w:color="auto" w:fill="D7F0ED" w:themeFill="accent2" w:themeFillTint="3F"/>
      </w:tcPr>
    </w:tblStylePr>
    <w:tblStylePr w:type="band2Horz"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  <w:insideV w:val="single" w:sz="8" w:space="0" w:color="60C5B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5E04E" w:themeColor="accent3"/>
        <w:left w:val="single" w:sz="8" w:space="0" w:color="D5E04E" w:themeColor="accent3"/>
        <w:bottom w:val="single" w:sz="8" w:space="0" w:color="D5E04E" w:themeColor="accent3"/>
        <w:right w:val="single" w:sz="8" w:space="0" w:color="D5E04E" w:themeColor="accent3"/>
        <w:insideH w:val="single" w:sz="8" w:space="0" w:color="D5E04E" w:themeColor="accent3"/>
        <w:insideV w:val="single" w:sz="8" w:space="0" w:color="D5E04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18" w:space="0" w:color="D5E04E" w:themeColor="accent3"/>
          <w:right w:val="single" w:sz="8" w:space="0" w:color="D5E04E" w:themeColor="accent3"/>
          <w:insideH w:val="nil"/>
          <w:insideV w:val="single" w:sz="8" w:space="0" w:color="D5E04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  <w:insideH w:val="nil"/>
          <w:insideV w:val="single" w:sz="8" w:space="0" w:color="D5E04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</w:tcBorders>
      </w:tcPr>
    </w:tblStylePr>
    <w:tblStylePr w:type="band1Vert"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</w:tcBorders>
        <w:shd w:val="clear" w:color="auto" w:fill="F4F7D3" w:themeFill="accent3" w:themeFillTint="3F"/>
      </w:tcPr>
    </w:tblStylePr>
    <w:tblStylePr w:type="band1Horz"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  <w:insideV w:val="single" w:sz="8" w:space="0" w:color="D5E04E" w:themeColor="accent3"/>
        </w:tcBorders>
        <w:shd w:val="clear" w:color="auto" w:fill="F4F7D3" w:themeFill="accent3" w:themeFillTint="3F"/>
      </w:tcPr>
    </w:tblStylePr>
    <w:tblStylePr w:type="band2Horz"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  <w:insideV w:val="single" w:sz="8" w:space="0" w:color="D5E04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2C4DD" w:themeColor="accent4"/>
        <w:left w:val="single" w:sz="8" w:space="0" w:color="42C4DD" w:themeColor="accent4"/>
        <w:bottom w:val="single" w:sz="8" w:space="0" w:color="42C4DD" w:themeColor="accent4"/>
        <w:right w:val="single" w:sz="8" w:space="0" w:color="42C4DD" w:themeColor="accent4"/>
        <w:insideH w:val="single" w:sz="8" w:space="0" w:color="42C4DD" w:themeColor="accent4"/>
        <w:insideV w:val="single" w:sz="8" w:space="0" w:color="42C4D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18" w:space="0" w:color="42C4DD" w:themeColor="accent4"/>
          <w:right w:val="single" w:sz="8" w:space="0" w:color="42C4DD" w:themeColor="accent4"/>
          <w:insideH w:val="nil"/>
          <w:insideV w:val="single" w:sz="8" w:space="0" w:color="42C4D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  <w:insideH w:val="nil"/>
          <w:insideV w:val="single" w:sz="8" w:space="0" w:color="42C4D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</w:tcBorders>
      </w:tcPr>
    </w:tblStylePr>
    <w:tblStylePr w:type="band1Vert"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</w:tcBorders>
        <w:shd w:val="clear" w:color="auto" w:fill="D0F0F6" w:themeFill="accent4" w:themeFillTint="3F"/>
      </w:tcPr>
    </w:tblStylePr>
    <w:tblStylePr w:type="band1Horz"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  <w:insideV w:val="single" w:sz="8" w:space="0" w:color="42C4DD" w:themeColor="accent4"/>
        </w:tcBorders>
        <w:shd w:val="clear" w:color="auto" w:fill="D0F0F6" w:themeFill="accent4" w:themeFillTint="3F"/>
      </w:tcPr>
    </w:tblStylePr>
    <w:tblStylePr w:type="band2Horz"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  <w:insideV w:val="single" w:sz="8" w:space="0" w:color="42C4D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49B8D" w:themeColor="accent5"/>
        <w:left w:val="single" w:sz="8" w:space="0" w:color="A49B8D" w:themeColor="accent5"/>
        <w:bottom w:val="single" w:sz="8" w:space="0" w:color="A49B8D" w:themeColor="accent5"/>
        <w:right w:val="single" w:sz="8" w:space="0" w:color="A49B8D" w:themeColor="accent5"/>
        <w:insideH w:val="single" w:sz="8" w:space="0" w:color="A49B8D" w:themeColor="accent5"/>
        <w:insideV w:val="single" w:sz="8" w:space="0" w:color="A49B8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18" w:space="0" w:color="A49B8D" w:themeColor="accent5"/>
          <w:right w:val="single" w:sz="8" w:space="0" w:color="A49B8D" w:themeColor="accent5"/>
          <w:insideH w:val="nil"/>
          <w:insideV w:val="single" w:sz="8" w:space="0" w:color="A49B8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  <w:insideH w:val="nil"/>
          <w:insideV w:val="single" w:sz="8" w:space="0" w:color="A49B8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</w:tcBorders>
      </w:tcPr>
    </w:tblStylePr>
    <w:tblStylePr w:type="band1Vert"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</w:tcBorders>
        <w:shd w:val="clear" w:color="auto" w:fill="E8E6E2" w:themeFill="accent5" w:themeFillTint="3F"/>
      </w:tcPr>
    </w:tblStylePr>
    <w:tblStylePr w:type="band1Horz"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  <w:insideV w:val="single" w:sz="8" w:space="0" w:color="A49B8D" w:themeColor="accent5"/>
        </w:tcBorders>
        <w:shd w:val="clear" w:color="auto" w:fill="E8E6E2" w:themeFill="accent5" w:themeFillTint="3F"/>
      </w:tcPr>
    </w:tblStylePr>
    <w:tblStylePr w:type="band2Horz"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  <w:insideV w:val="single" w:sz="8" w:space="0" w:color="A49B8D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4C44" w:themeColor="accent6"/>
        <w:left w:val="single" w:sz="8" w:space="0" w:color="5C4C44" w:themeColor="accent6"/>
        <w:bottom w:val="single" w:sz="8" w:space="0" w:color="5C4C44" w:themeColor="accent6"/>
        <w:right w:val="single" w:sz="8" w:space="0" w:color="5C4C44" w:themeColor="accent6"/>
        <w:insideH w:val="single" w:sz="8" w:space="0" w:color="5C4C44" w:themeColor="accent6"/>
        <w:insideV w:val="single" w:sz="8" w:space="0" w:color="5C4C4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18" w:space="0" w:color="5C4C44" w:themeColor="accent6"/>
          <w:right w:val="single" w:sz="8" w:space="0" w:color="5C4C44" w:themeColor="accent6"/>
          <w:insideH w:val="nil"/>
          <w:insideV w:val="single" w:sz="8" w:space="0" w:color="5C4C4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  <w:insideH w:val="nil"/>
          <w:insideV w:val="single" w:sz="8" w:space="0" w:color="5C4C4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</w:tcBorders>
      </w:tcPr>
    </w:tblStylePr>
    <w:tblStylePr w:type="band1Vert"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</w:tcBorders>
        <w:shd w:val="clear" w:color="auto" w:fill="DAD1CD" w:themeFill="accent6" w:themeFillTint="3F"/>
      </w:tcPr>
    </w:tblStylePr>
    <w:tblStylePr w:type="band1Horz"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  <w:insideV w:val="single" w:sz="8" w:space="0" w:color="5C4C44" w:themeColor="accent6"/>
        </w:tcBorders>
        <w:shd w:val="clear" w:color="auto" w:fill="DAD1CD" w:themeFill="accent6" w:themeFillTint="3F"/>
      </w:tcPr>
    </w:tblStylePr>
    <w:tblStylePr w:type="band2Horz"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  <w:insideV w:val="single" w:sz="8" w:space="0" w:color="5C4C44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05133" w:themeColor="accent1"/>
        <w:left w:val="single" w:sz="8" w:space="0" w:color="F05133" w:themeColor="accent1"/>
        <w:bottom w:val="single" w:sz="8" w:space="0" w:color="F05133" w:themeColor="accent1"/>
        <w:right w:val="single" w:sz="8" w:space="0" w:color="F0513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51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</w:tcBorders>
      </w:tcPr>
    </w:tblStylePr>
    <w:tblStylePr w:type="band1Horz"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0C5BA" w:themeColor="accent2"/>
        <w:left w:val="single" w:sz="8" w:space="0" w:color="60C5BA" w:themeColor="accent2"/>
        <w:bottom w:val="single" w:sz="8" w:space="0" w:color="60C5BA" w:themeColor="accent2"/>
        <w:right w:val="single" w:sz="8" w:space="0" w:color="60C5B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C5B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</w:tcBorders>
      </w:tcPr>
    </w:tblStylePr>
    <w:tblStylePr w:type="band1Horz"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5E04E" w:themeColor="accent3"/>
        <w:left w:val="single" w:sz="8" w:space="0" w:color="D5E04E" w:themeColor="accent3"/>
        <w:bottom w:val="single" w:sz="8" w:space="0" w:color="D5E04E" w:themeColor="accent3"/>
        <w:right w:val="single" w:sz="8" w:space="0" w:color="D5E04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E04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</w:tcBorders>
      </w:tcPr>
    </w:tblStylePr>
    <w:tblStylePr w:type="band1Horz"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2C4DD" w:themeColor="accent4"/>
        <w:left w:val="single" w:sz="8" w:space="0" w:color="42C4DD" w:themeColor="accent4"/>
        <w:bottom w:val="single" w:sz="8" w:space="0" w:color="42C4DD" w:themeColor="accent4"/>
        <w:right w:val="single" w:sz="8" w:space="0" w:color="42C4D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C4D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</w:tcBorders>
      </w:tcPr>
    </w:tblStylePr>
    <w:tblStylePr w:type="band1Horz"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49B8D" w:themeColor="accent5"/>
        <w:left w:val="single" w:sz="8" w:space="0" w:color="A49B8D" w:themeColor="accent5"/>
        <w:bottom w:val="single" w:sz="8" w:space="0" w:color="A49B8D" w:themeColor="accent5"/>
        <w:right w:val="single" w:sz="8" w:space="0" w:color="A49B8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49B8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</w:tcBorders>
      </w:tcPr>
    </w:tblStylePr>
    <w:tblStylePr w:type="band1Horz"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4C44" w:themeColor="accent6"/>
        <w:left w:val="single" w:sz="8" w:space="0" w:color="5C4C44" w:themeColor="accent6"/>
        <w:bottom w:val="single" w:sz="8" w:space="0" w:color="5C4C44" w:themeColor="accent6"/>
        <w:right w:val="single" w:sz="8" w:space="0" w:color="5C4C4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C4C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</w:tcBorders>
      </w:tcPr>
    </w:tblStylePr>
    <w:tblStylePr w:type="band1Horz"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CA2C0F" w:themeColor="accent1" w:themeShade="BF"/>
    </w:rPr>
    <w:tblPr>
      <w:tblStyleRowBandSize w:val="1"/>
      <w:tblStyleColBandSize w:val="1"/>
      <w:tblBorders>
        <w:top w:val="single" w:sz="8" w:space="0" w:color="F05133" w:themeColor="accent1"/>
        <w:bottom w:val="single" w:sz="8" w:space="0" w:color="F0513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5133" w:themeColor="accent1"/>
          <w:left w:val="nil"/>
          <w:bottom w:val="single" w:sz="8" w:space="0" w:color="F0513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5133" w:themeColor="accent1"/>
          <w:left w:val="nil"/>
          <w:bottom w:val="single" w:sz="8" w:space="0" w:color="F0513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3C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3C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3AA095" w:themeColor="accent2" w:themeShade="BF"/>
    </w:rPr>
    <w:tblPr>
      <w:tblStyleRowBandSize w:val="1"/>
      <w:tblStyleColBandSize w:val="1"/>
      <w:tblBorders>
        <w:top w:val="single" w:sz="8" w:space="0" w:color="60C5BA" w:themeColor="accent2"/>
        <w:bottom w:val="single" w:sz="8" w:space="0" w:color="60C5B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C5BA" w:themeColor="accent2"/>
          <w:left w:val="nil"/>
          <w:bottom w:val="single" w:sz="8" w:space="0" w:color="60C5B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C5BA" w:themeColor="accent2"/>
          <w:left w:val="nil"/>
          <w:bottom w:val="single" w:sz="8" w:space="0" w:color="60C5B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F0E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F0ED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B3C021" w:themeColor="accent3" w:themeShade="BF"/>
    </w:rPr>
    <w:tblPr>
      <w:tblStyleRowBandSize w:val="1"/>
      <w:tblStyleColBandSize w:val="1"/>
      <w:tblBorders>
        <w:top w:val="single" w:sz="8" w:space="0" w:color="D5E04E" w:themeColor="accent3"/>
        <w:bottom w:val="single" w:sz="8" w:space="0" w:color="D5E04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E04E" w:themeColor="accent3"/>
          <w:left w:val="nil"/>
          <w:bottom w:val="single" w:sz="8" w:space="0" w:color="D5E04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E04E" w:themeColor="accent3"/>
          <w:left w:val="nil"/>
          <w:bottom w:val="single" w:sz="8" w:space="0" w:color="D5E04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7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7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209DB5" w:themeColor="accent4" w:themeShade="BF"/>
    </w:rPr>
    <w:tblPr>
      <w:tblStyleRowBandSize w:val="1"/>
      <w:tblStyleColBandSize w:val="1"/>
      <w:tblBorders>
        <w:top w:val="single" w:sz="8" w:space="0" w:color="42C4DD" w:themeColor="accent4"/>
        <w:bottom w:val="single" w:sz="8" w:space="0" w:color="42C4D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C4DD" w:themeColor="accent4"/>
          <w:left w:val="nil"/>
          <w:bottom w:val="single" w:sz="8" w:space="0" w:color="42C4D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C4DD" w:themeColor="accent4"/>
          <w:left w:val="nil"/>
          <w:bottom w:val="single" w:sz="8" w:space="0" w:color="42C4D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F0F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F0F6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7E7465" w:themeColor="accent5" w:themeShade="BF"/>
    </w:rPr>
    <w:tblPr>
      <w:tblStyleRowBandSize w:val="1"/>
      <w:tblStyleColBandSize w:val="1"/>
      <w:tblBorders>
        <w:top w:val="single" w:sz="8" w:space="0" w:color="A49B8D" w:themeColor="accent5"/>
        <w:bottom w:val="single" w:sz="8" w:space="0" w:color="A49B8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49B8D" w:themeColor="accent5"/>
          <w:left w:val="nil"/>
          <w:bottom w:val="single" w:sz="8" w:space="0" w:color="A49B8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49B8D" w:themeColor="accent5"/>
          <w:left w:val="nil"/>
          <w:bottom w:val="single" w:sz="8" w:space="0" w:color="A49B8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6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6E2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443833" w:themeColor="accent6" w:themeShade="BF"/>
    </w:rPr>
    <w:tblPr>
      <w:tblStyleRowBandSize w:val="1"/>
      <w:tblStyleColBandSize w:val="1"/>
      <w:tblBorders>
        <w:top w:val="single" w:sz="8" w:space="0" w:color="5C4C44" w:themeColor="accent6"/>
        <w:bottom w:val="single" w:sz="8" w:space="0" w:color="5C4C4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4C44" w:themeColor="accent6"/>
          <w:left w:val="nil"/>
          <w:bottom w:val="single" w:sz="8" w:space="0" w:color="5C4C4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4C44" w:themeColor="accent6"/>
          <w:left w:val="nil"/>
          <w:bottom w:val="single" w:sz="8" w:space="0" w:color="5C4C4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968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968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CD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C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E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E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BE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BE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3B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3B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5908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5908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9684" w:themeColor="accent1" w:themeTint="99"/>
        <w:bottom w:val="single" w:sz="4" w:space="0" w:color="F69684" w:themeColor="accent1" w:themeTint="99"/>
        <w:insideH w:val="single" w:sz="4" w:space="0" w:color="F6968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DCD5" w:themeColor="accent2" w:themeTint="99"/>
        <w:bottom w:val="single" w:sz="4" w:space="0" w:color="9FDCD5" w:themeColor="accent2" w:themeTint="99"/>
        <w:insideH w:val="single" w:sz="4" w:space="0" w:color="9FDCD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5EC94" w:themeColor="accent3" w:themeTint="99"/>
        <w:bottom w:val="single" w:sz="4" w:space="0" w:color="E5EC94" w:themeColor="accent3" w:themeTint="99"/>
        <w:insideH w:val="single" w:sz="4" w:space="0" w:color="E5EC9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DBEA" w:themeColor="accent4" w:themeTint="99"/>
        <w:bottom w:val="single" w:sz="4" w:space="0" w:color="8DDBEA" w:themeColor="accent4" w:themeTint="99"/>
        <w:insideH w:val="single" w:sz="4" w:space="0" w:color="8DDBE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8C3BA" w:themeColor="accent5" w:themeTint="99"/>
        <w:bottom w:val="single" w:sz="4" w:space="0" w:color="C8C3BA" w:themeColor="accent5" w:themeTint="99"/>
        <w:insideH w:val="single" w:sz="4" w:space="0" w:color="C8C3B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59086" w:themeColor="accent6" w:themeTint="99"/>
        <w:bottom w:val="single" w:sz="4" w:space="0" w:color="A59086" w:themeColor="accent6" w:themeTint="99"/>
        <w:insideH w:val="single" w:sz="4" w:space="0" w:color="A5908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05133" w:themeColor="accent1"/>
        <w:left w:val="single" w:sz="4" w:space="0" w:color="F05133" w:themeColor="accent1"/>
        <w:bottom w:val="single" w:sz="4" w:space="0" w:color="F05133" w:themeColor="accent1"/>
        <w:right w:val="single" w:sz="4" w:space="0" w:color="F0513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5133" w:themeFill="accent1"/>
      </w:tcPr>
    </w:tblStylePr>
    <w:tblStylePr w:type="lastRow">
      <w:rPr>
        <w:b/>
        <w:bCs/>
      </w:rPr>
      <w:tblPr/>
      <w:tcPr>
        <w:tcBorders>
          <w:top w:val="double" w:sz="4" w:space="0" w:color="F0513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5133" w:themeColor="accent1"/>
          <w:right w:val="single" w:sz="4" w:space="0" w:color="F05133" w:themeColor="accent1"/>
        </w:tcBorders>
      </w:tcPr>
    </w:tblStylePr>
    <w:tblStylePr w:type="band1Horz">
      <w:tblPr/>
      <w:tcPr>
        <w:tcBorders>
          <w:top w:val="single" w:sz="4" w:space="0" w:color="F05133" w:themeColor="accent1"/>
          <w:bottom w:val="single" w:sz="4" w:space="0" w:color="F0513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5133" w:themeColor="accent1"/>
          <w:left w:val="nil"/>
        </w:tcBorders>
      </w:tcPr>
    </w:tblStylePr>
    <w:tblStylePr w:type="swCell">
      <w:tblPr/>
      <w:tcPr>
        <w:tcBorders>
          <w:top w:val="double" w:sz="4" w:space="0" w:color="F0513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C5BA" w:themeColor="accent2"/>
        <w:left w:val="single" w:sz="4" w:space="0" w:color="60C5BA" w:themeColor="accent2"/>
        <w:bottom w:val="single" w:sz="4" w:space="0" w:color="60C5BA" w:themeColor="accent2"/>
        <w:right w:val="single" w:sz="4" w:space="0" w:color="60C5B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C5BA" w:themeFill="accent2"/>
      </w:tcPr>
    </w:tblStylePr>
    <w:tblStylePr w:type="lastRow">
      <w:rPr>
        <w:b/>
        <w:bCs/>
      </w:rPr>
      <w:tblPr/>
      <w:tcPr>
        <w:tcBorders>
          <w:top w:val="double" w:sz="4" w:space="0" w:color="60C5B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C5BA" w:themeColor="accent2"/>
          <w:right w:val="single" w:sz="4" w:space="0" w:color="60C5BA" w:themeColor="accent2"/>
        </w:tcBorders>
      </w:tcPr>
    </w:tblStylePr>
    <w:tblStylePr w:type="band1Horz">
      <w:tblPr/>
      <w:tcPr>
        <w:tcBorders>
          <w:top w:val="single" w:sz="4" w:space="0" w:color="60C5BA" w:themeColor="accent2"/>
          <w:bottom w:val="single" w:sz="4" w:space="0" w:color="60C5B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C5BA" w:themeColor="accent2"/>
          <w:left w:val="nil"/>
        </w:tcBorders>
      </w:tcPr>
    </w:tblStylePr>
    <w:tblStylePr w:type="swCell">
      <w:tblPr/>
      <w:tcPr>
        <w:tcBorders>
          <w:top w:val="double" w:sz="4" w:space="0" w:color="60C5B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5E04E" w:themeColor="accent3"/>
        <w:left w:val="single" w:sz="4" w:space="0" w:color="D5E04E" w:themeColor="accent3"/>
        <w:bottom w:val="single" w:sz="4" w:space="0" w:color="D5E04E" w:themeColor="accent3"/>
        <w:right w:val="single" w:sz="4" w:space="0" w:color="D5E04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E04E" w:themeFill="accent3"/>
      </w:tcPr>
    </w:tblStylePr>
    <w:tblStylePr w:type="lastRow">
      <w:rPr>
        <w:b/>
        <w:bCs/>
      </w:rPr>
      <w:tblPr/>
      <w:tcPr>
        <w:tcBorders>
          <w:top w:val="double" w:sz="4" w:space="0" w:color="D5E04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E04E" w:themeColor="accent3"/>
          <w:right w:val="single" w:sz="4" w:space="0" w:color="D5E04E" w:themeColor="accent3"/>
        </w:tcBorders>
      </w:tcPr>
    </w:tblStylePr>
    <w:tblStylePr w:type="band1Horz">
      <w:tblPr/>
      <w:tcPr>
        <w:tcBorders>
          <w:top w:val="single" w:sz="4" w:space="0" w:color="D5E04E" w:themeColor="accent3"/>
          <w:bottom w:val="single" w:sz="4" w:space="0" w:color="D5E04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E04E" w:themeColor="accent3"/>
          <w:left w:val="nil"/>
        </w:tcBorders>
      </w:tcPr>
    </w:tblStylePr>
    <w:tblStylePr w:type="swCell">
      <w:tblPr/>
      <w:tcPr>
        <w:tcBorders>
          <w:top w:val="double" w:sz="4" w:space="0" w:color="D5E04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2C4DD" w:themeColor="accent4"/>
        <w:left w:val="single" w:sz="4" w:space="0" w:color="42C4DD" w:themeColor="accent4"/>
        <w:bottom w:val="single" w:sz="4" w:space="0" w:color="42C4DD" w:themeColor="accent4"/>
        <w:right w:val="single" w:sz="4" w:space="0" w:color="42C4D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C4DD" w:themeFill="accent4"/>
      </w:tcPr>
    </w:tblStylePr>
    <w:tblStylePr w:type="lastRow">
      <w:rPr>
        <w:b/>
        <w:bCs/>
      </w:rPr>
      <w:tblPr/>
      <w:tcPr>
        <w:tcBorders>
          <w:top w:val="double" w:sz="4" w:space="0" w:color="42C4D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C4DD" w:themeColor="accent4"/>
          <w:right w:val="single" w:sz="4" w:space="0" w:color="42C4DD" w:themeColor="accent4"/>
        </w:tcBorders>
      </w:tcPr>
    </w:tblStylePr>
    <w:tblStylePr w:type="band1Horz">
      <w:tblPr/>
      <w:tcPr>
        <w:tcBorders>
          <w:top w:val="single" w:sz="4" w:space="0" w:color="42C4DD" w:themeColor="accent4"/>
          <w:bottom w:val="single" w:sz="4" w:space="0" w:color="42C4D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C4DD" w:themeColor="accent4"/>
          <w:left w:val="nil"/>
        </w:tcBorders>
      </w:tcPr>
    </w:tblStylePr>
    <w:tblStylePr w:type="swCell">
      <w:tblPr/>
      <w:tcPr>
        <w:tcBorders>
          <w:top w:val="double" w:sz="4" w:space="0" w:color="42C4D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49B8D" w:themeColor="accent5"/>
        <w:left w:val="single" w:sz="4" w:space="0" w:color="A49B8D" w:themeColor="accent5"/>
        <w:bottom w:val="single" w:sz="4" w:space="0" w:color="A49B8D" w:themeColor="accent5"/>
        <w:right w:val="single" w:sz="4" w:space="0" w:color="A49B8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49B8D" w:themeFill="accent5"/>
      </w:tcPr>
    </w:tblStylePr>
    <w:tblStylePr w:type="lastRow">
      <w:rPr>
        <w:b/>
        <w:bCs/>
      </w:rPr>
      <w:tblPr/>
      <w:tcPr>
        <w:tcBorders>
          <w:top w:val="double" w:sz="4" w:space="0" w:color="A49B8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49B8D" w:themeColor="accent5"/>
          <w:right w:val="single" w:sz="4" w:space="0" w:color="A49B8D" w:themeColor="accent5"/>
        </w:tcBorders>
      </w:tcPr>
    </w:tblStylePr>
    <w:tblStylePr w:type="band1Horz">
      <w:tblPr/>
      <w:tcPr>
        <w:tcBorders>
          <w:top w:val="single" w:sz="4" w:space="0" w:color="A49B8D" w:themeColor="accent5"/>
          <w:bottom w:val="single" w:sz="4" w:space="0" w:color="A49B8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49B8D" w:themeColor="accent5"/>
          <w:left w:val="nil"/>
        </w:tcBorders>
      </w:tcPr>
    </w:tblStylePr>
    <w:tblStylePr w:type="swCell">
      <w:tblPr/>
      <w:tcPr>
        <w:tcBorders>
          <w:top w:val="double" w:sz="4" w:space="0" w:color="A49B8D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5C4C44" w:themeColor="accent6"/>
        <w:left w:val="single" w:sz="4" w:space="0" w:color="5C4C44" w:themeColor="accent6"/>
        <w:bottom w:val="single" w:sz="4" w:space="0" w:color="5C4C44" w:themeColor="accent6"/>
        <w:right w:val="single" w:sz="4" w:space="0" w:color="5C4C4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C4C44" w:themeFill="accent6"/>
      </w:tcPr>
    </w:tblStylePr>
    <w:tblStylePr w:type="lastRow">
      <w:rPr>
        <w:b/>
        <w:bCs/>
      </w:rPr>
      <w:tblPr/>
      <w:tcPr>
        <w:tcBorders>
          <w:top w:val="double" w:sz="4" w:space="0" w:color="5C4C4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C4C44" w:themeColor="accent6"/>
          <w:right w:val="single" w:sz="4" w:space="0" w:color="5C4C44" w:themeColor="accent6"/>
        </w:tcBorders>
      </w:tcPr>
    </w:tblStylePr>
    <w:tblStylePr w:type="band1Horz">
      <w:tblPr/>
      <w:tcPr>
        <w:tcBorders>
          <w:top w:val="single" w:sz="4" w:space="0" w:color="5C4C44" w:themeColor="accent6"/>
          <w:bottom w:val="single" w:sz="4" w:space="0" w:color="5C4C4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C4C44" w:themeColor="accent6"/>
          <w:left w:val="nil"/>
        </w:tcBorders>
      </w:tcPr>
    </w:tblStylePr>
    <w:tblStylePr w:type="swCell">
      <w:tblPr/>
      <w:tcPr>
        <w:tcBorders>
          <w:top w:val="double" w:sz="4" w:space="0" w:color="5C4C44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9684" w:themeColor="accent1" w:themeTint="99"/>
        <w:left w:val="single" w:sz="4" w:space="0" w:color="F69684" w:themeColor="accent1" w:themeTint="99"/>
        <w:bottom w:val="single" w:sz="4" w:space="0" w:color="F69684" w:themeColor="accent1" w:themeTint="99"/>
        <w:right w:val="single" w:sz="4" w:space="0" w:color="F69684" w:themeColor="accent1" w:themeTint="99"/>
        <w:insideH w:val="single" w:sz="4" w:space="0" w:color="F6968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5133" w:themeColor="accent1"/>
          <w:left w:val="single" w:sz="4" w:space="0" w:color="F05133" w:themeColor="accent1"/>
          <w:bottom w:val="single" w:sz="4" w:space="0" w:color="F05133" w:themeColor="accent1"/>
          <w:right w:val="single" w:sz="4" w:space="0" w:color="F05133" w:themeColor="accent1"/>
          <w:insideH w:val="nil"/>
        </w:tcBorders>
        <w:shd w:val="clear" w:color="auto" w:fill="F05133" w:themeFill="accent1"/>
      </w:tcPr>
    </w:tblStylePr>
    <w:tblStylePr w:type="lastRow">
      <w:rPr>
        <w:b/>
        <w:bCs/>
      </w:rPr>
      <w:tblPr/>
      <w:tcPr>
        <w:tcBorders>
          <w:top w:val="double" w:sz="4" w:space="0" w:color="F6968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DCD5" w:themeColor="accent2" w:themeTint="99"/>
        <w:left w:val="single" w:sz="4" w:space="0" w:color="9FDCD5" w:themeColor="accent2" w:themeTint="99"/>
        <w:bottom w:val="single" w:sz="4" w:space="0" w:color="9FDCD5" w:themeColor="accent2" w:themeTint="99"/>
        <w:right w:val="single" w:sz="4" w:space="0" w:color="9FDCD5" w:themeColor="accent2" w:themeTint="99"/>
        <w:insideH w:val="single" w:sz="4" w:space="0" w:color="9FDCD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C5BA" w:themeColor="accent2"/>
          <w:left w:val="single" w:sz="4" w:space="0" w:color="60C5BA" w:themeColor="accent2"/>
          <w:bottom w:val="single" w:sz="4" w:space="0" w:color="60C5BA" w:themeColor="accent2"/>
          <w:right w:val="single" w:sz="4" w:space="0" w:color="60C5BA" w:themeColor="accent2"/>
          <w:insideH w:val="nil"/>
        </w:tcBorders>
        <w:shd w:val="clear" w:color="auto" w:fill="60C5BA" w:themeFill="accent2"/>
      </w:tcPr>
    </w:tblStylePr>
    <w:tblStylePr w:type="lastRow">
      <w:rPr>
        <w:b/>
        <w:bCs/>
      </w:rPr>
      <w:tblPr/>
      <w:tcPr>
        <w:tcBorders>
          <w:top w:val="double" w:sz="4" w:space="0" w:color="9FDC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5EC94" w:themeColor="accent3" w:themeTint="99"/>
        <w:left w:val="single" w:sz="4" w:space="0" w:color="E5EC94" w:themeColor="accent3" w:themeTint="99"/>
        <w:bottom w:val="single" w:sz="4" w:space="0" w:color="E5EC94" w:themeColor="accent3" w:themeTint="99"/>
        <w:right w:val="single" w:sz="4" w:space="0" w:color="E5EC94" w:themeColor="accent3" w:themeTint="99"/>
        <w:insideH w:val="single" w:sz="4" w:space="0" w:color="E5EC9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E04E" w:themeColor="accent3"/>
          <w:left w:val="single" w:sz="4" w:space="0" w:color="D5E04E" w:themeColor="accent3"/>
          <w:bottom w:val="single" w:sz="4" w:space="0" w:color="D5E04E" w:themeColor="accent3"/>
          <w:right w:val="single" w:sz="4" w:space="0" w:color="D5E04E" w:themeColor="accent3"/>
          <w:insideH w:val="nil"/>
        </w:tcBorders>
        <w:shd w:val="clear" w:color="auto" w:fill="D5E04E" w:themeFill="accent3"/>
      </w:tcPr>
    </w:tblStylePr>
    <w:tblStylePr w:type="lastRow">
      <w:rPr>
        <w:b/>
        <w:bCs/>
      </w:rPr>
      <w:tblPr/>
      <w:tcPr>
        <w:tcBorders>
          <w:top w:val="double" w:sz="4" w:space="0" w:color="E5E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DBEA" w:themeColor="accent4" w:themeTint="99"/>
        <w:left w:val="single" w:sz="4" w:space="0" w:color="8DDBEA" w:themeColor="accent4" w:themeTint="99"/>
        <w:bottom w:val="single" w:sz="4" w:space="0" w:color="8DDBEA" w:themeColor="accent4" w:themeTint="99"/>
        <w:right w:val="single" w:sz="4" w:space="0" w:color="8DDBEA" w:themeColor="accent4" w:themeTint="99"/>
        <w:insideH w:val="single" w:sz="4" w:space="0" w:color="8DDBE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C4DD" w:themeColor="accent4"/>
          <w:left w:val="single" w:sz="4" w:space="0" w:color="42C4DD" w:themeColor="accent4"/>
          <w:bottom w:val="single" w:sz="4" w:space="0" w:color="42C4DD" w:themeColor="accent4"/>
          <w:right w:val="single" w:sz="4" w:space="0" w:color="42C4DD" w:themeColor="accent4"/>
          <w:insideH w:val="nil"/>
        </w:tcBorders>
        <w:shd w:val="clear" w:color="auto" w:fill="42C4DD" w:themeFill="accent4"/>
      </w:tcPr>
    </w:tblStylePr>
    <w:tblStylePr w:type="lastRow">
      <w:rPr>
        <w:b/>
        <w:bCs/>
      </w:rPr>
      <w:tblPr/>
      <w:tcPr>
        <w:tcBorders>
          <w:top w:val="double" w:sz="4" w:space="0" w:color="8DDBE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8C3BA" w:themeColor="accent5" w:themeTint="99"/>
        <w:left w:val="single" w:sz="4" w:space="0" w:color="C8C3BA" w:themeColor="accent5" w:themeTint="99"/>
        <w:bottom w:val="single" w:sz="4" w:space="0" w:color="C8C3BA" w:themeColor="accent5" w:themeTint="99"/>
        <w:right w:val="single" w:sz="4" w:space="0" w:color="C8C3BA" w:themeColor="accent5" w:themeTint="99"/>
        <w:insideH w:val="single" w:sz="4" w:space="0" w:color="C8C3B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49B8D" w:themeColor="accent5"/>
          <w:left w:val="single" w:sz="4" w:space="0" w:color="A49B8D" w:themeColor="accent5"/>
          <w:bottom w:val="single" w:sz="4" w:space="0" w:color="A49B8D" w:themeColor="accent5"/>
          <w:right w:val="single" w:sz="4" w:space="0" w:color="A49B8D" w:themeColor="accent5"/>
          <w:insideH w:val="nil"/>
        </w:tcBorders>
        <w:shd w:val="clear" w:color="auto" w:fill="A49B8D" w:themeFill="accent5"/>
      </w:tcPr>
    </w:tblStylePr>
    <w:tblStylePr w:type="lastRow">
      <w:rPr>
        <w:b/>
        <w:bCs/>
      </w:rPr>
      <w:tblPr/>
      <w:tcPr>
        <w:tcBorders>
          <w:top w:val="double" w:sz="4" w:space="0" w:color="C8C3B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59086" w:themeColor="accent6" w:themeTint="99"/>
        <w:left w:val="single" w:sz="4" w:space="0" w:color="A59086" w:themeColor="accent6" w:themeTint="99"/>
        <w:bottom w:val="single" w:sz="4" w:space="0" w:color="A59086" w:themeColor="accent6" w:themeTint="99"/>
        <w:right w:val="single" w:sz="4" w:space="0" w:color="A59086" w:themeColor="accent6" w:themeTint="99"/>
        <w:insideH w:val="single" w:sz="4" w:space="0" w:color="A5908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4C44" w:themeColor="accent6"/>
          <w:left w:val="single" w:sz="4" w:space="0" w:color="5C4C44" w:themeColor="accent6"/>
          <w:bottom w:val="single" w:sz="4" w:space="0" w:color="5C4C44" w:themeColor="accent6"/>
          <w:right w:val="single" w:sz="4" w:space="0" w:color="5C4C44" w:themeColor="accent6"/>
          <w:insideH w:val="nil"/>
        </w:tcBorders>
        <w:shd w:val="clear" w:color="auto" w:fill="5C4C44" w:themeFill="accent6"/>
      </w:tcPr>
    </w:tblStylePr>
    <w:tblStylePr w:type="lastRow">
      <w:rPr>
        <w:b/>
        <w:bCs/>
      </w:rPr>
      <w:tblPr/>
      <w:tcPr>
        <w:tcBorders>
          <w:top w:val="double" w:sz="4" w:space="0" w:color="A5908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5133" w:themeColor="accent1"/>
        <w:left w:val="single" w:sz="24" w:space="0" w:color="F05133" w:themeColor="accent1"/>
        <w:bottom w:val="single" w:sz="24" w:space="0" w:color="F05133" w:themeColor="accent1"/>
        <w:right w:val="single" w:sz="24" w:space="0" w:color="F05133" w:themeColor="accent1"/>
      </w:tblBorders>
    </w:tblPr>
    <w:tcPr>
      <w:shd w:val="clear" w:color="auto" w:fill="F0513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C5BA" w:themeColor="accent2"/>
        <w:left w:val="single" w:sz="24" w:space="0" w:color="60C5BA" w:themeColor="accent2"/>
        <w:bottom w:val="single" w:sz="24" w:space="0" w:color="60C5BA" w:themeColor="accent2"/>
        <w:right w:val="single" w:sz="24" w:space="0" w:color="60C5BA" w:themeColor="accent2"/>
      </w:tblBorders>
    </w:tblPr>
    <w:tcPr>
      <w:shd w:val="clear" w:color="auto" w:fill="60C5B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E04E" w:themeColor="accent3"/>
        <w:left w:val="single" w:sz="24" w:space="0" w:color="D5E04E" w:themeColor="accent3"/>
        <w:bottom w:val="single" w:sz="24" w:space="0" w:color="D5E04E" w:themeColor="accent3"/>
        <w:right w:val="single" w:sz="24" w:space="0" w:color="D5E04E" w:themeColor="accent3"/>
      </w:tblBorders>
    </w:tblPr>
    <w:tcPr>
      <w:shd w:val="clear" w:color="auto" w:fill="D5E04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2C4DD" w:themeColor="accent4"/>
        <w:left w:val="single" w:sz="24" w:space="0" w:color="42C4DD" w:themeColor="accent4"/>
        <w:bottom w:val="single" w:sz="24" w:space="0" w:color="42C4DD" w:themeColor="accent4"/>
        <w:right w:val="single" w:sz="24" w:space="0" w:color="42C4DD" w:themeColor="accent4"/>
      </w:tblBorders>
    </w:tblPr>
    <w:tcPr>
      <w:shd w:val="clear" w:color="auto" w:fill="42C4D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49B8D" w:themeColor="accent5"/>
        <w:left w:val="single" w:sz="24" w:space="0" w:color="A49B8D" w:themeColor="accent5"/>
        <w:bottom w:val="single" w:sz="24" w:space="0" w:color="A49B8D" w:themeColor="accent5"/>
        <w:right w:val="single" w:sz="24" w:space="0" w:color="A49B8D" w:themeColor="accent5"/>
      </w:tblBorders>
    </w:tblPr>
    <w:tcPr>
      <w:shd w:val="clear" w:color="auto" w:fill="A49B8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C4C44" w:themeColor="accent6"/>
        <w:left w:val="single" w:sz="24" w:space="0" w:color="5C4C44" w:themeColor="accent6"/>
        <w:bottom w:val="single" w:sz="24" w:space="0" w:color="5C4C44" w:themeColor="accent6"/>
        <w:right w:val="single" w:sz="24" w:space="0" w:color="5C4C44" w:themeColor="accent6"/>
      </w:tblBorders>
    </w:tblPr>
    <w:tcPr>
      <w:shd w:val="clear" w:color="auto" w:fill="5C4C4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CA2C0F" w:themeColor="accent1" w:themeShade="BF"/>
    </w:rPr>
    <w:tblPr>
      <w:tblStyleRowBandSize w:val="1"/>
      <w:tblStyleColBandSize w:val="1"/>
      <w:tblBorders>
        <w:top w:val="single" w:sz="4" w:space="0" w:color="F05133" w:themeColor="accent1"/>
        <w:bottom w:val="single" w:sz="4" w:space="0" w:color="F0513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513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51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3AA095" w:themeColor="accent2" w:themeShade="BF"/>
    </w:rPr>
    <w:tblPr>
      <w:tblStyleRowBandSize w:val="1"/>
      <w:tblStyleColBandSize w:val="1"/>
      <w:tblBorders>
        <w:top w:val="single" w:sz="4" w:space="0" w:color="60C5BA" w:themeColor="accent2"/>
        <w:bottom w:val="single" w:sz="4" w:space="0" w:color="60C5B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C5B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C5B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B3C021" w:themeColor="accent3" w:themeShade="BF"/>
    </w:rPr>
    <w:tblPr>
      <w:tblStyleRowBandSize w:val="1"/>
      <w:tblStyleColBandSize w:val="1"/>
      <w:tblBorders>
        <w:top w:val="single" w:sz="4" w:space="0" w:color="D5E04E" w:themeColor="accent3"/>
        <w:bottom w:val="single" w:sz="4" w:space="0" w:color="D5E04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5E04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5E0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209DB5" w:themeColor="accent4" w:themeShade="BF"/>
    </w:rPr>
    <w:tblPr>
      <w:tblStyleRowBandSize w:val="1"/>
      <w:tblStyleColBandSize w:val="1"/>
      <w:tblBorders>
        <w:top w:val="single" w:sz="4" w:space="0" w:color="42C4DD" w:themeColor="accent4"/>
        <w:bottom w:val="single" w:sz="4" w:space="0" w:color="42C4D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2C4D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2C4D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7E7465" w:themeColor="accent5" w:themeShade="BF"/>
    </w:rPr>
    <w:tblPr>
      <w:tblStyleRowBandSize w:val="1"/>
      <w:tblStyleColBandSize w:val="1"/>
      <w:tblBorders>
        <w:top w:val="single" w:sz="4" w:space="0" w:color="A49B8D" w:themeColor="accent5"/>
        <w:bottom w:val="single" w:sz="4" w:space="0" w:color="A49B8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49B8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49B8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443833" w:themeColor="accent6" w:themeShade="BF"/>
    </w:rPr>
    <w:tblPr>
      <w:tblStyleRowBandSize w:val="1"/>
      <w:tblStyleColBandSize w:val="1"/>
      <w:tblBorders>
        <w:top w:val="single" w:sz="4" w:space="0" w:color="5C4C44" w:themeColor="accent6"/>
        <w:bottom w:val="single" w:sz="4" w:space="0" w:color="5C4C4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C4C4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C4C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CA2C0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513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513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513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513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3AA0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C5B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C5B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C5B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C5B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B3C0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E04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E04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E04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E04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209DB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C4D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C4D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C4D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C4D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7E746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49B8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49B8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49B8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49B8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44383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C4C4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C4C4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C4C4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C4C4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37C65" w:themeColor="accent1" w:themeTint="BF"/>
        <w:left w:val="single" w:sz="8" w:space="0" w:color="F37C65" w:themeColor="accent1" w:themeTint="BF"/>
        <w:bottom w:val="single" w:sz="8" w:space="0" w:color="F37C65" w:themeColor="accent1" w:themeTint="BF"/>
        <w:right w:val="single" w:sz="8" w:space="0" w:color="F37C65" w:themeColor="accent1" w:themeTint="BF"/>
        <w:insideH w:val="single" w:sz="8" w:space="0" w:color="F37C65" w:themeColor="accent1" w:themeTint="BF"/>
        <w:insideV w:val="single" w:sz="8" w:space="0" w:color="F37C65" w:themeColor="accent1" w:themeTint="BF"/>
      </w:tblBorders>
    </w:tblPr>
    <w:tcPr>
      <w:shd w:val="clear" w:color="auto" w:fill="FBD3C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7C6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A799" w:themeFill="accent1" w:themeFillTint="7F"/>
      </w:tcPr>
    </w:tblStylePr>
    <w:tblStylePr w:type="band1Horz">
      <w:tblPr/>
      <w:tcPr>
        <w:shd w:val="clear" w:color="auto" w:fill="F7A79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7D3CB" w:themeColor="accent2" w:themeTint="BF"/>
        <w:left w:val="single" w:sz="8" w:space="0" w:color="87D3CB" w:themeColor="accent2" w:themeTint="BF"/>
        <w:bottom w:val="single" w:sz="8" w:space="0" w:color="87D3CB" w:themeColor="accent2" w:themeTint="BF"/>
        <w:right w:val="single" w:sz="8" w:space="0" w:color="87D3CB" w:themeColor="accent2" w:themeTint="BF"/>
        <w:insideH w:val="single" w:sz="8" w:space="0" w:color="87D3CB" w:themeColor="accent2" w:themeTint="BF"/>
        <w:insideV w:val="single" w:sz="8" w:space="0" w:color="87D3CB" w:themeColor="accent2" w:themeTint="BF"/>
      </w:tblBorders>
    </w:tblPr>
    <w:tcPr>
      <w:shd w:val="clear" w:color="auto" w:fill="D7F0E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D3C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E2DC" w:themeFill="accent2" w:themeFillTint="7F"/>
      </w:tcPr>
    </w:tblStylePr>
    <w:tblStylePr w:type="band1Horz">
      <w:tblPr/>
      <w:tcPr>
        <w:shd w:val="clear" w:color="auto" w:fill="AFE2DC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FE77A" w:themeColor="accent3" w:themeTint="BF"/>
        <w:left w:val="single" w:sz="8" w:space="0" w:color="DFE77A" w:themeColor="accent3" w:themeTint="BF"/>
        <w:bottom w:val="single" w:sz="8" w:space="0" w:color="DFE77A" w:themeColor="accent3" w:themeTint="BF"/>
        <w:right w:val="single" w:sz="8" w:space="0" w:color="DFE77A" w:themeColor="accent3" w:themeTint="BF"/>
        <w:insideH w:val="single" w:sz="8" w:space="0" w:color="DFE77A" w:themeColor="accent3" w:themeTint="BF"/>
        <w:insideV w:val="single" w:sz="8" w:space="0" w:color="DFE77A" w:themeColor="accent3" w:themeTint="BF"/>
      </w:tblBorders>
    </w:tblPr>
    <w:tcPr>
      <w:shd w:val="clear" w:color="auto" w:fill="F4F7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E77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FA6" w:themeFill="accent3" w:themeFillTint="7F"/>
      </w:tcPr>
    </w:tblStylePr>
    <w:tblStylePr w:type="band1Horz">
      <w:tblPr/>
      <w:tcPr>
        <w:shd w:val="clear" w:color="auto" w:fill="E9EFA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1D2E5" w:themeColor="accent4" w:themeTint="BF"/>
        <w:left w:val="single" w:sz="8" w:space="0" w:color="71D2E5" w:themeColor="accent4" w:themeTint="BF"/>
        <w:bottom w:val="single" w:sz="8" w:space="0" w:color="71D2E5" w:themeColor="accent4" w:themeTint="BF"/>
        <w:right w:val="single" w:sz="8" w:space="0" w:color="71D2E5" w:themeColor="accent4" w:themeTint="BF"/>
        <w:insideH w:val="single" w:sz="8" w:space="0" w:color="71D2E5" w:themeColor="accent4" w:themeTint="BF"/>
        <w:insideV w:val="single" w:sz="8" w:space="0" w:color="71D2E5" w:themeColor="accent4" w:themeTint="BF"/>
      </w:tblBorders>
    </w:tblPr>
    <w:tcPr>
      <w:shd w:val="clear" w:color="auto" w:fill="D0F0F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D2E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E1EE" w:themeFill="accent4" w:themeFillTint="7F"/>
      </w:tcPr>
    </w:tblStylePr>
    <w:tblStylePr w:type="band1Horz">
      <w:tblPr/>
      <w:tcPr>
        <w:shd w:val="clear" w:color="auto" w:fill="A0E1E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AB4A9" w:themeColor="accent5" w:themeTint="BF"/>
        <w:left w:val="single" w:sz="8" w:space="0" w:color="BAB4A9" w:themeColor="accent5" w:themeTint="BF"/>
        <w:bottom w:val="single" w:sz="8" w:space="0" w:color="BAB4A9" w:themeColor="accent5" w:themeTint="BF"/>
        <w:right w:val="single" w:sz="8" w:space="0" w:color="BAB4A9" w:themeColor="accent5" w:themeTint="BF"/>
        <w:insideH w:val="single" w:sz="8" w:space="0" w:color="BAB4A9" w:themeColor="accent5" w:themeTint="BF"/>
        <w:insideV w:val="single" w:sz="8" w:space="0" w:color="BAB4A9" w:themeColor="accent5" w:themeTint="BF"/>
      </w:tblBorders>
    </w:tblPr>
    <w:tcPr>
      <w:shd w:val="clear" w:color="auto" w:fill="E8E6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AB4A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CDC6" w:themeFill="accent5" w:themeFillTint="7F"/>
      </w:tcPr>
    </w:tblStylePr>
    <w:tblStylePr w:type="band1Horz">
      <w:tblPr/>
      <w:tcPr>
        <w:shd w:val="clear" w:color="auto" w:fill="D1CDC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E7569" w:themeColor="accent6" w:themeTint="BF"/>
        <w:left w:val="single" w:sz="8" w:space="0" w:color="8E7569" w:themeColor="accent6" w:themeTint="BF"/>
        <w:bottom w:val="single" w:sz="8" w:space="0" w:color="8E7569" w:themeColor="accent6" w:themeTint="BF"/>
        <w:right w:val="single" w:sz="8" w:space="0" w:color="8E7569" w:themeColor="accent6" w:themeTint="BF"/>
        <w:insideH w:val="single" w:sz="8" w:space="0" w:color="8E7569" w:themeColor="accent6" w:themeTint="BF"/>
        <w:insideV w:val="single" w:sz="8" w:space="0" w:color="8E7569" w:themeColor="accent6" w:themeTint="BF"/>
      </w:tblBorders>
    </w:tblPr>
    <w:tcPr>
      <w:shd w:val="clear" w:color="auto" w:fill="DAD1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E756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A39A" w:themeFill="accent6" w:themeFillTint="7F"/>
      </w:tcPr>
    </w:tblStylePr>
    <w:tblStylePr w:type="band1Horz">
      <w:tblPr/>
      <w:tcPr>
        <w:shd w:val="clear" w:color="auto" w:fill="B5A39A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5133" w:themeColor="accent1"/>
        <w:left w:val="single" w:sz="8" w:space="0" w:color="F05133" w:themeColor="accent1"/>
        <w:bottom w:val="single" w:sz="8" w:space="0" w:color="F05133" w:themeColor="accent1"/>
        <w:right w:val="single" w:sz="8" w:space="0" w:color="F05133" w:themeColor="accent1"/>
        <w:insideH w:val="single" w:sz="8" w:space="0" w:color="F05133" w:themeColor="accent1"/>
        <w:insideV w:val="single" w:sz="8" w:space="0" w:color="F05133" w:themeColor="accent1"/>
      </w:tblBorders>
    </w:tblPr>
    <w:tcPr>
      <w:shd w:val="clear" w:color="auto" w:fill="FBD3C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BD6" w:themeFill="accent1" w:themeFillTint="33"/>
      </w:tcPr>
    </w:tblStylePr>
    <w:tblStylePr w:type="band1Vert">
      <w:tblPr/>
      <w:tcPr>
        <w:shd w:val="clear" w:color="auto" w:fill="F7A799" w:themeFill="accent1" w:themeFillTint="7F"/>
      </w:tcPr>
    </w:tblStylePr>
    <w:tblStylePr w:type="band1Horz">
      <w:tblPr/>
      <w:tcPr>
        <w:tcBorders>
          <w:insideH w:val="single" w:sz="6" w:space="0" w:color="F05133" w:themeColor="accent1"/>
          <w:insideV w:val="single" w:sz="6" w:space="0" w:color="F05133" w:themeColor="accent1"/>
        </w:tcBorders>
        <w:shd w:val="clear" w:color="auto" w:fill="F7A79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C5BA" w:themeColor="accent2"/>
        <w:left w:val="single" w:sz="8" w:space="0" w:color="60C5BA" w:themeColor="accent2"/>
        <w:bottom w:val="single" w:sz="8" w:space="0" w:color="60C5BA" w:themeColor="accent2"/>
        <w:right w:val="single" w:sz="8" w:space="0" w:color="60C5BA" w:themeColor="accent2"/>
        <w:insideH w:val="single" w:sz="8" w:space="0" w:color="60C5BA" w:themeColor="accent2"/>
        <w:insideV w:val="single" w:sz="8" w:space="0" w:color="60C5BA" w:themeColor="accent2"/>
      </w:tblBorders>
    </w:tblPr>
    <w:tcPr>
      <w:shd w:val="clear" w:color="auto" w:fill="D7F0E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9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3F1" w:themeFill="accent2" w:themeFillTint="33"/>
      </w:tcPr>
    </w:tblStylePr>
    <w:tblStylePr w:type="band1Vert">
      <w:tblPr/>
      <w:tcPr>
        <w:shd w:val="clear" w:color="auto" w:fill="AFE2DC" w:themeFill="accent2" w:themeFillTint="7F"/>
      </w:tcPr>
    </w:tblStylePr>
    <w:tblStylePr w:type="band1Horz">
      <w:tblPr/>
      <w:tcPr>
        <w:tcBorders>
          <w:insideH w:val="single" w:sz="6" w:space="0" w:color="60C5BA" w:themeColor="accent2"/>
          <w:insideV w:val="single" w:sz="6" w:space="0" w:color="60C5BA" w:themeColor="accent2"/>
        </w:tcBorders>
        <w:shd w:val="clear" w:color="auto" w:fill="AFE2D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E04E" w:themeColor="accent3"/>
        <w:left w:val="single" w:sz="8" w:space="0" w:color="D5E04E" w:themeColor="accent3"/>
        <w:bottom w:val="single" w:sz="8" w:space="0" w:color="D5E04E" w:themeColor="accent3"/>
        <w:right w:val="single" w:sz="8" w:space="0" w:color="D5E04E" w:themeColor="accent3"/>
        <w:insideH w:val="single" w:sz="8" w:space="0" w:color="D5E04E" w:themeColor="accent3"/>
        <w:insideV w:val="single" w:sz="8" w:space="0" w:color="D5E04E" w:themeColor="accent3"/>
      </w:tblBorders>
    </w:tblPr>
    <w:tcPr>
      <w:shd w:val="clear" w:color="auto" w:fill="F4F7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C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8DB" w:themeFill="accent3" w:themeFillTint="33"/>
      </w:tcPr>
    </w:tblStylePr>
    <w:tblStylePr w:type="band1Vert">
      <w:tblPr/>
      <w:tcPr>
        <w:shd w:val="clear" w:color="auto" w:fill="E9EFA6" w:themeFill="accent3" w:themeFillTint="7F"/>
      </w:tcPr>
    </w:tblStylePr>
    <w:tblStylePr w:type="band1Horz">
      <w:tblPr/>
      <w:tcPr>
        <w:tcBorders>
          <w:insideH w:val="single" w:sz="6" w:space="0" w:color="D5E04E" w:themeColor="accent3"/>
          <w:insideV w:val="single" w:sz="6" w:space="0" w:color="D5E04E" w:themeColor="accent3"/>
        </w:tcBorders>
        <w:shd w:val="clear" w:color="auto" w:fill="E9EFA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C4DD" w:themeColor="accent4"/>
        <w:left w:val="single" w:sz="8" w:space="0" w:color="42C4DD" w:themeColor="accent4"/>
        <w:bottom w:val="single" w:sz="8" w:space="0" w:color="42C4DD" w:themeColor="accent4"/>
        <w:right w:val="single" w:sz="8" w:space="0" w:color="42C4DD" w:themeColor="accent4"/>
        <w:insideH w:val="single" w:sz="8" w:space="0" w:color="42C4DD" w:themeColor="accent4"/>
        <w:insideV w:val="single" w:sz="8" w:space="0" w:color="42C4DD" w:themeColor="accent4"/>
      </w:tblBorders>
    </w:tblPr>
    <w:tcPr>
      <w:shd w:val="clear" w:color="auto" w:fill="D0F0F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3F8" w:themeFill="accent4" w:themeFillTint="33"/>
      </w:tcPr>
    </w:tblStylePr>
    <w:tblStylePr w:type="band1Vert">
      <w:tblPr/>
      <w:tcPr>
        <w:shd w:val="clear" w:color="auto" w:fill="A0E1EE" w:themeFill="accent4" w:themeFillTint="7F"/>
      </w:tcPr>
    </w:tblStylePr>
    <w:tblStylePr w:type="band1Horz">
      <w:tblPr/>
      <w:tcPr>
        <w:tcBorders>
          <w:insideH w:val="single" w:sz="6" w:space="0" w:color="42C4DD" w:themeColor="accent4"/>
          <w:insideV w:val="single" w:sz="6" w:space="0" w:color="42C4DD" w:themeColor="accent4"/>
        </w:tcBorders>
        <w:shd w:val="clear" w:color="auto" w:fill="A0E1E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49B8D" w:themeColor="accent5"/>
        <w:left w:val="single" w:sz="8" w:space="0" w:color="A49B8D" w:themeColor="accent5"/>
        <w:bottom w:val="single" w:sz="8" w:space="0" w:color="A49B8D" w:themeColor="accent5"/>
        <w:right w:val="single" w:sz="8" w:space="0" w:color="A49B8D" w:themeColor="accent5"/>
        <w:insideH w:val="single" w:sz="8" w:space="0" w:color="A49B8D" w:themeColor="accent5"/>
        <w:insideV w:val="single" w:sz="8" w:space="0" w:color="A49B8D" w:themeColor="accent5"/>
      </w:tblBorders>
    </w:tblPr>
    <w:tcPr>
      <w:shd w:val="clear" w:color="auto" w:fill="E8E6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6F5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BE8" w:themeFill="accent5" w:themeFillTint="33"/>
      </w:tcPr>
    </w:tblStylePr>
    <w:tblStylePr w:type="band1Vert">
      <w:tblPr/>
      <w:tcPr>
        <w:shd w:val="clear" w:color="auto" w:fill="D1CDC6" w:themeFill="accent5" w:themeFillTint="7F"/>
      </w:tcPr>
    </w:tblStylePr>
    <w:tblStylePr w:type="band1Horz">
      <w:tblPr/>
      <w:tcPr>
        <w:tcBorders>
          <w:insideH w:val="single" w:sz="6" w:space="0" w:color="A49B8D" w:themeColor="accent5"/>
          <w:insideV w:val="single" w:sz="6" w:space="0" w:color="A49B8D" w:themeColor="accent5"/>
        </w:tcBorders>
        <w:shd w:val="clear" w:color="auto" w:fill="D1CDC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4C44" w:themeColor="accent6"/>
        <w:left w:val="single" w:sz="8" w:space="0" w:color="5C4C44" w:themeColor="accent6"/>
        <w:bottom w:val="single" w:sz="8" w:space="0" w:color="5C4C44" w:themeColor="accent6"/>
        <w:right w:val="single" w:sz="8" w:space="0" w:color="5C4C44" w:themeColor="accent6"/>
        <w:insideH w:val="single" w:sz="8" w:space="0" w:color="5C4C44" w:themeColor="accent6"/>
        <w:insideV w:val="single" w:sz="8" w:space="0" w:color="5C4C44" w:themeColor="accent6"/>
      </w:tblBorders>
    </w:tblPr>
    <w:tcPr>
      <w:shd w:val="clear" w:color="auto" w:fill="DAD1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D6" w:themeFill="accent6" w:themeFillTint="33"/>
      </w:tcPr>
    </w:tblStylePr>
    <w:tblStylePr w:type="band1Vert">
      <w:tblPr/>
      <w:tcPr>
        <w:shd w:val="clear" w:color="auto" w:fill="B5A39A" w:themeFill="accent6" w:themeFillTint="7F"/>
      </w:tcPr>
    </w:tblStylePr>
    <w:tblStylePr w:type="band1Horz">
      <w:tblPr/>
      <w:tcPr>
        <w:tcBorders>
          <w:insideH w:val="single" w:sz="6" w:space="0" w:color="5C4C44" w:themeColor="accent6"/>
          <w:insideV w:val="single" w:sz="6" w:space="0" w:color="5C4C44" w:themeColor="accent6"/>
        </w:tcBorders>
        <w:shd w:val="clear" w:color="auto" w:fill="B5A39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3C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513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513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513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513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A79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A79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F0E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C5B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C5B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C5B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C5B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E2D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E2DC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7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E04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E04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E04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E04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EFA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EFA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F0F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C4D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C4D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C4D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C4D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E1E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E1E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6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49B8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49B8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49B8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49B8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CDC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CDC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C4C4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C4C4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C4C4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C4C4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A39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A39A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5133" w:themeColor="accent1"/>
        <w:bottom w:val="single" w:sz="8" w:space="0" w:color="F0513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5133" w:themeColor="accent1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F05133" w:themeColor="accent1"/>
          <w:bottom w:val="single" w:sz="8" w:space="0" w:color="F051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5133" w:themeColor="accent1"/>
          <w:bottom w:val="single" w:sz="8" w:space="0" w:color="F05133" w:themeColor="accent1"/>
        </w:tcBorders>
      </w:tcPr>
    </w:tblStylePr>
    <w:tblStylePr w:type="band1Vert">
      <w:tblPr/>
      <w:tcPr>
        <w:shd w:val="clear" w:color="auto" w:fill="FBD3CC" w:themeFill="accent1" w:themeFillTint="3F"/>
      </w:tcPr>
    </w:tblStylePr>
    <w:tblStylePr w:type="band1Horz">
      <w:tblPr/>
      <w:tcPr>
        <w:shd w:val="clear" w:color="auto" w:fill="FBD3C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C5BA" w:themeColor="accent2"/>
        <w:bottom w:val="single" w:sz="8" w:space="0" w:color="60C5B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C5BA" w:themeColor="accent2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60C5BA" w:themeColor="accent2"/>
          <w:bottom w:val="single" w:sz="8" w:space="0" w:color="60C5B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C5BA" w:themeColor="accent2"/>
          <w:bottom w:val="single" w:sz="8" w:space="0" w:color="60C5BA" w:themeColor="accent2"/>
        </w:tcBorders>
      </w:tcPr>
    </w:tblStylePr>
    <w:tblStylePr w:type="band1Vert">
      <w:tblPr/>
      <w:tcPr>
        <w:shd w:val="clear" w:color="auto" w:fill="D7F0ED" w:themeFill="accent2" w:themeFillTint="3F"/>
      </w:tcPr>
    </w:tblStylePr>
    <w:tblStylePr w:type="band1Horz">
      <w:tblPr/>
      <w:tcPr>
        <w:shd w:val="clear" w:color="auto" w:fill="D7F0ED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E04E" w:themeColor="accent3"/>
        <w:bottom w:val="single" w:sz="8" w:space="0" w:color="D5E04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E04E" w:themeColor="accent3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D5E04E" w:themeColor="accent3"/>
          <w:bottom w:val="single" w:sz="8" w:space="0" w:color="D5E0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E04E" w:themeColor="accent3"/>
          <w:bottom w:val="single" w:sz="8" w:space="0" w:color="D5E04E" w:themeColor="accent3"/>
        </w:tcBorders>
      </w:tcPr>
    </w:tblStylePr>
    <w:tblStylePr w:type="band1Vert">
      <w:tblPr/>
      <w:tcPr>
        <w:shd w:val="clear" w:color="auto" w:fill="F4F7D3" w:themeFill="accent3" w:themeFillTint="3F"/>
      </w:tcPr>
    </w:tblStylePr>
    <w:tblStylePr w:type="band1Horz">
      <w:tblPr/>
      <w:tcPr>
        <w:shd w:val="clear" w:color="auto" w:fill="F4F7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2C4DD" w:themeColor="accent4"/>
        <w:bottom w:val="single" w:sz="8" w:space="0" w:color="42C4D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C4DD" w:themeColor="accent4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42C4DD" w:themeColor="accent4"/>
          <w:bottom w:val="single" w:sz="8" w:space="0" w:color="42C4D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C4DD" w:themeColor="accent4"/>
          <w:bottom w:val="single" w:sz="8" w:space="0" w:color="42C4DD" w:themeColor="accent4"/>
        </w:tcBorders>
      </w:tcPr>
    </w:tblStylePr>
    <w:tblStylePr w:type="band1Vert">
      <w:tblPr/>
      <w:tcPr>
        <w:shd w:val="clear" w:color="auto" w:fill="D0F0F6" w:themeFill="accent4" w:themeFillTint="3F"/>
      </w:tcPr>
    </w:tblStylePr>
    <w:tblStylePr w:type="band1Horz">
      <w:tblPr/>
      <w:tcPr>
        <w:shd w:val="clear" w:color="auto" w:fill="D0F0F6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49B8D" w:themeColor="accent5"/>
        <w:bottom w:val="single" w:sz="8" w:space="0" w:color="A49B8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49B8D" w:themeColor="accent5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A49B8D" w:themeColor="accent5"/>
          <w:bottom w:val="single" w:sz="8" w:space="0" w:color="A49B8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49B8D" w:themeColor="accent5"/>
          <w:bottom w:val="single" w:sz="8" w:space="0" w:color="A49B8D" w:themeColor="accent5"/>
        </w:tcBorders>
      </w:tcPr>
    </w:tblStylePr>
    <w:tblStylePr w:type="band1Vert">
      <w:tblPr/>
      <w:tcPr>
        <w:shd w:val="clear" w:color="auto" w:fill="E8E6E2" w:themeFill="accent5" w:themeFillTint="3F"/>
      </w:tcPr>
    </w:tblStylePr>
    <w:tblStylePr w:type="band1Horz">
      <w:tblPr/>
      <w:tcPr>
        <w:shd w:val="clear" w:color="auto" w:fill="E8E6E2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C4C44" w:themeColor="accent6"/>
        <w:bottom w:val="single" w:sz="8" w:space="0" w:color="5C4C4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C4C44" w:themeColor="accent6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5C4C44" w:themeColor="accent6"/>
          <w:bottom w:val="single" w:sz="8" w:space="0" w:color="5C4C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4C44" w:themeColor="accent6"/>
          <w:bottom w:val="single" w:sz="8" w:space="0" w:color="5C4C44" w:themeColor="accent6"/>
        </w:tcBorders>
      </w:tcPr>
    </w:tblStylePr>
    <w:tblStylePr w:type="band1Vert">
      <w:tblPr/>
      <w:tcPr>
        <w:shd w:val="clear" w:color="auto" w:fill="DAD1CD" w:themeFill="accent6" w:themeFillTint="3F"/>
      </w:tcPr>
    </w:tblStylePr>
    <w:tblStylePr w:type="band1Horz">
      <w:tblPr/>
      <w:tcPr>
        <w:shd w:val="clear" w:color="auto" w:fill="DAD1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5133" w:themeColor="accent1"/>
        <w:left w:val="single" w:sz="8" w:space="0" w:color="F05133" w:themeColor="accent1"/>
        <w:bottom w:val="single" w:sz="8" w:space="0" w:color="F05133" w:themeColor="accent1"/>
        <w:right w:val="single" w:sz="8" w:space="0" w:color="F0513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513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513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513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3C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3C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C5BA" w:themeColor="accent2"/>
        <w:left w:val="single" w:sz="8" w:space="0" w:color="60C5BA" w:themeColor="accent2"/>
        <w:bottom w:val="single" w:sz="8" w:space="0" w:color="60C5BA" w:themeColor="accent2"/>
        <w:right w:val="single" w:sz="8" w:space="0" w:color="60C5B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C5B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C5B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C5B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F0E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F0E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E04E" w:themeColor="accent3"/>
        <w:left w:val="single" w:sz="8" w:space="0" w:color="D5E04E" w:themeColor="accent3"/>
        <w:bottom w:val="single" w:sz="8" w:space="0" w:color="D5E04E" w:themeColor="accent3"/>
        <w:right w:val="single" w:sz="8" w:space="0" w:color="D5E04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E04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E04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E04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7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7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C4DD" w:themeColor="accent4"/>
        <w:left w:val="single" w:sz="8" w:space="0" w:color="42C4DD" w:themeColor="accent4"/>
        <w:bottom w:val="single" w:sz="8" w:space="0" w:color="42C4DD" w:themeColor="accent4"/>
        <w:right w:val="single" w:sz="8" w:space="0" w:color="42C4D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C4D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C4D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C4D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F0F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F0F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49B8D" w:themeColor="accent5"/>
        <w:left w:val="single" w:sz="8" w:space="0" w:color="A49B8D" w:themeColor="accent5"/>
        <w:bottom w:val="single" w:sz="8" w:space="0" w:color="A49B8D" w:themeColor="accent5"/>
        <w:right w:val="single" w:sz="8" w:space="0" w:color="A49B8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49B8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49B8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49B8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6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6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4C44" w:themeColor="accent6"/>
        <w:left w:val="single" w:sz="8" w:space="0" w:color="5C4C44" w:themeColor="accent6"/>
        <w:bottom w:val="single" w:sz="8" w:space="0" w:color="5C4C44" w:themeColor="accent6"/>
        <w:right w:val="single" w:sz="8" w:space="0" w:color="5C4C4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C4C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4C4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4C4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37C65" w:themeColor="accent1" w:themeTint="BF"/>
        <w:left w:val="single" w:sz="8" w:space="0" w:color="F37C65" w:themeColor="accent1" w:themeTint="BF"/>
        <w:bottom w:val="single" w:sz="8" w:space="0" w:color="F37C65" w:themeColor="accent1" w:themeTint="BF"/>
        <w:right w:val="single" w:sz="8" w:space="0" w:color="F37C65" w:themeColor="accent1" w:themeTint="BF"/>
        <w:insideH w:val="single" w:sz="8" w:space="0" w:color="F37C6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7C65" w:themeColor="accent1" w:themeTint="BF"/>
          <w:left w:val="single" w:sz="8" w:space="0" w:color="F37C65" w:themeColor="accent1" w:themeTint="BF"/>
          <w:bottom w:val="single" w:sz="8" w:space="0" w:color="F37C65" w:themeColor="accent1" w:themeTint="BF"/>
          <w:right w:val="single" w:sz="8" w:space="0" w:color="F37C65" w:themeColor="accent1" w:themeTint="BF"/>
          <w:insideH w:val="nil"/>
          <w:insideV w:val="nil"/>
        </w:tcBorders>
        <w:shd w:val="clear" w:color="auto" w:fill="F051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7C65" w:themeColor="accent1" w:themeTint="BF"/>
          <w:left w:val="single" w:sz="8" w:space="0" w:color="F37C65" w:themeColor="accent1" w:themeTint="BF"/>
          <w:bottom w:val="single" w:sz="8" w:space="0" w:color="F37C65" w:themeColor="accent1" w:themeTint="BF"/>
          <w:right w:val="single" w:sz="8" w:space="0" w:color="F37C6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3C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3C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7D3CB" w:themeColor="accent2" w:themeTint="BF"/>
        <w:left w:val="single" w:sz="8" w:space="0" w:color="87D3CB" w:themeColor="accent2" w:themeTint="BF"/>
        <w:bottom w:val="single" w:sz="8" w:space="0" w:color="87D3CB" w:themeColor="accent2" w:themeTint="BF"/>
        <w:right w:val="single" w:sz="8" w:space="0" w:color="87D3CB" w:themeColor="accent2" w:themeTint="BF"/>
        <w:insideH w:val="single" w:sz="8" w:space="0" w:color="87D3C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D3CB" w:themeColor="accent2" w:themeTint="BF"/>
          <w:left w:val="single" w:sz="8" w:space="0" w:color="87D3CB" w:themeColor="accent2" w:themeTint="BF"/>
          <w:bottom w:val="single" w:sz="8" w:space="0" w:color="87D3CB" w:themeColor="accent2" w:themeTint="BF"/>
          <w:right w:val="single" w:sz="8" w:space="0" w:color="87D3CB" w:themeColor="accent2" w:themeTint="BF"/>
          <w:insideH w:val="nil"/>
          <w:insideV w:val="nil"/>
        </w:tcBorders>
        <w:shd w:val="clear" w:color="auto" w:fill="60C5B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D3CB" w:themeColor="accent2" w:themeTint="BF"/>
          <w:left w:val="single" w:sz="8" w:space="0" w:color="87D3CB" w:themeColor="accent2" w:themeTint="BF"/>
          <w:bottom w:val="single" w:sz="8" w:space="0" w:color="87D3CB" w:themeColor="accent2" w:themeTint="BF"/>
          <w:right w:val="single" w:sz="8" w:space="0" w:color="87D3C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0E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F0E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FE77A" w:themeColor="accent3" w:themeTint="BF"/>
        <w:left w:val="single" w:sz="8" w:space="0" w:color="DFE77A" w:themeColor="accent3" w:themeTint="BF"/>
        <w:bottom w:val="single" w:sz="8" w:space="0" w:color="DFE77A" w:themeColor="accent3" w:themeTint="BF"/>
        <w:right w:val="single" w:sz="8" w:space="0" w:color="DFE77A" w:themeColor="accent3" w:themeTint="BF"/>
        <w:insideH w:val="single" w:sz="8" w:space="0" w:color="DFE77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E77A" w:themeColor="accent3" w:themeTint="BF"/>
          <w:left w:val="single" w:sz="8" w:space="0" w:color="DFE77A" w:themeColor="accent3" w:themeTint="BF"/>
          <w:bottom w:val="single" w:sz="8" w:space="0" w:color="DFE77A" w:themeColor="accent3" w:themeTint="BF"/>
          <w:right w:val="single" w:sz="8" w:space="0" w:color="DFE77A" w:themeColor="accent3" w:themeTint="BF"/>
          <w:insideH w:val="nil"/>
          <w:insideV w:val="nil"/>
        </w:tcBorders>
        <w:shd w:val="clear" w:color="auto" w:fill="D5E04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E77A" w:themeColor="accent3" w:themeTint="BF"/>
          <w:left w:val="single" w:sz="8" w:space="0" w:color="DFE77A" w:themeColor="accent3" w:themeTint="BF"/>
          <w:bottom w:val="single" w:sz="8" w:space="0" w:color="DFE77A" w:themeColor="accent3" w:themeTint="BF"/>
          <w:right w:val="single" w:sz="8" w:space="0" w:color="DFE77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7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7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1D2E5" w:themeColor="accent4" w:themeTint="BF"/>
        <w:left w:val="single" w:sz="8" w:space="0" w:color="71D2E5" w:themeColor="accent4" w:themeTint="BF"/>
        <w:bottom w:val="single" w:sz="8" w:space="0" w:color="71D2E5" w:themeColor="accent4" w:themeTint="BF"/>
        <w:right w:val="single" w:sz="8" w:space="0" w:color="71D2E5" w:themeColor="accent4" w:themeTint="BF"/>
        <w:insideH w:val="single" w:sz="8" w:space="0" w:color="71D2E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D2E5" w:themeColor="accent4" w:themeTint="BF"/>
          <w:left w:val="single" w:sz="8" w:space="0" w:color="71D2E5" w:themeColor="accent4" w:themeTint="BF"/>
          <w:bottom w:val="single" w:sz="8" w:space="0" w:color="71D2E5" w:themeColor="accent4" w:themeTint="BF"/>
          <w:right w:val="single" w:sz="8" w:space="0" w:color="71D2E5" w:themeColor="accent4" w:themeTint="BF"/>
          <w:insideH w:val="nil"/>
          <w:insideV w:val="nil"/>
        </w:tcBorders>
        <w:shd w:val="clear" w:color="auto" w:fill="42C4D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D2E5" w:themeColor="accent4" w:themeTint="BF"/>
          <w:left w:val="single" w:sz="8" w:space="0" w:color="71D2E5" w:themeColor="accent4" w:themeTint="BF"/>
          <w:bottom w:val="single" w:sz="8" w:space="0" w:color="71D2E5" w:themeColor="accent4" w:themeTint="BF"/>
          <w:right w:val="single" w:sz="8" w:space="0" w:color="71D2E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F0F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F0F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AB4A9" w:themeColor="accent5" w:themeTint="BF"/>
        <w:left w:val="single" w:sz="8" w:space="0" w:color="BAB4A9" w:themeColor="accent5" w:themeTint="BF"/>
        <w:bottom w:val="single" w:sz="8" w:space="0" w:color="BAB4A9" w:themeColor="accent5" w:themeTint="BF"/>
        <w:right w:val="single" w:sz="8" w:space="0" w:color="BAB4A9" w:themeColor="accent5" w:themeTint="BF"/>
        <w:insideH w:val="single" w:sz="8" w:space="0" w:color="BAB4A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AB4A9" w:themeColor="accent5" w:themeTint="BF"/>
          <w:left w:val="single" w:sz="8" w:space="0" w:color="BAB4A9" w:themeColor="accent5" w:themeTint="BF"/>
          <w:bottom w:val="single" w:sz="8" w:space="0" w:color="BAB4A9" w:themeColor="accent5" w:themeTint="BF"/>
          <w:right w:val="single" w:sz="8" w:space="0" w:color="BAB4A9" w:themeColor="accent5" w:themeTint="BF"/>
          <w:insideH w:val="nil"/>
          <w:insideV w:val="nil"/>
        </w:tcBorders>
        <w:shd w:val="clear" w:color="auto" w:fill="A49B8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AB4A9" w:themeColor="accent5" w:themeTint="BF"/>
          <w:left w:val="single" w:sz="8" w:space="0" w:color="BAB4A9" w:themeColor="accent5" w:themeTint="BF"/>
          <w:bottom w:val="single" w:sz="8" w:space="0" w:color="BAB4A9" w:themeColor="accent5" w:themeTint="BF"/>
          <w:right w:val="single" w:sz="8" w:space="0" w:color="BAB4A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6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E7569" w:themeColor="accent6" w:themeTint="BF"/>
        <w:left w:val="single" w:sz="8" w:space="0" w:color="8E7569" w:themeColor="accent6" w:themeTint="BF"/>
        <w:bottom w:val="single" w:sz="8" w:space="0" w:color="8E7569" w:themeColor="accent6" w:themeTint="BF"/>
        <w:right w:val="single" w:sz="8" w:space="0" w:color="8E7569" w:themeColor="accent6" w:themeTint="BF"/>
        <w:insideH w:val="single" w:sz="8" w:space="0" w:color="8E756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E7569" w:themeColor="accent6" w:themeTint="BF"/>
          <w:left w:val="single" w:sz="8" w:space="0" w:color="8E7569" w:themeColor="accent6" w:themeTint="BF"/>
          <w:bottom w:val="single" w:sz="8" w:space="0" w:color="8E7569" w:themeColor="accent6" w:themeTint="BF"/>
          <w:right w:val="single" w:sz="8" w:space="0" w:color="8E7569" w:themeColor="accent6" w:themeTint="BF"/>
          <w:insideH w:val="nil"/>
          <w:insideV w:val="nil"/>
        </w:tcBorders>
        <w:shd w:val="clear" w:color="auto" w:fill="5C4C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7569" w:themeColor="accent6" w:themeTint="BF"/>
          <w:left w:val="single" w:sz="8" w:space="0" w:color="8E7569" w:themeColor="accent6" w:themeTint="BF"/>
          <w:bottom w:val="single" w:sz="8" w:space="0" w:color="8E7569" w:themeColor="accent6" w:themeTint="BF"/>
          <w:right w:val="single" w:sz="8" w:space="0" w:color="8E756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513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1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513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C5B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C5B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C5B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E04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04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E04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C4D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C4D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C4D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49B8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9B8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49B8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C4C4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4C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C4C4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numPr>
        <w:numId w:val="0"/>
      </w:numPr>
      <w:spacing w:before="240"/>
      <w:outlineLvl w:val="9"/>
    </w:pPr>
    <w:rPr>
      <w:b w:val="0"/>
      <w:bCs w:val="0"/>
      <w:color w:val="CA2C0F" w:themeColor="accent1" w:themeShade="BF"/>
      <w:sz w:val="32"/>
      <w:szCs w:val="32"/>
    </w:rPr>
  </w:style>
  <w:style w:type="paragraph" w:customStyle="1" w:styleId="Author">
    <w:name w:val="Author"/>
    <w:basedOn w:val="Normal"/>
    <w:qFormat/>
    <w:rsid w:val="00A845AC"/>
    <w:pPr>
      <w:spacing w:after="0"/>
    </w:pPr>
  </w:style>
  <w:style w:type="paragraph" w:customStyle="1" w:styleId="Time">
    <w:name w:val="Time"/>
    <w:basedOn w:val="Date"/>
    <w:next w:val="Normal"/>
    <w:rsid w:val="00B709ED"/>
    <w:pPr>
      <w:spacing w:after="480" w:line="240" w:lineRule="auto"/>
      <w:jc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qFormat/>
    <w:rsid w:val="00B709ED"/>
  </w:style>
  <w:style w:type="character" w:customStyle="1" w:styleId="DateChar">
    <w:name w:val="Date Char"/>
    <w:basedOn w:val="DefaultParagraphFont"/>
    <w:link w:val="Date"/>
    <w:uiPriority w:val="99"/>
    <w:semiHidden/>
    <w:rsid w:val="00B709ED"/>
    <w:rPr>
      <w:sz w:val="20"/>
      <w:lang w:val="en-US"/>
    </w:rPr>
  </w:style>
  <w:style w:type="paragraph" w:styleId="Closing">
    <w:name w:val="Closing"/>
    <w:basedOn w:val="Normal"/>
    <w:link w:val="ClosingChar"/>
    <w:uiPriority w:val="99"/>
    <w:semiHidden/>
    <w:unhideWhenUsed/>
    <w:qFormat/>
    <w:rsid w:val="0093213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32130"/>
    <w:rPr>
      <w:sz w:val="20"/>
      <w:lang w:val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qFormat/>
    <w:rsid w:val="0093213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32130"/>
    <w:rPr>
      <w:sz w:val="20"/>
      <w:lang w:val="en-US"/>
    </w:r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93213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32130"/>
    <w:rPr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E49E6140A23A41A58E945D49C6D4C7" ma:contentTypeVersion="20" ma:contentTypeDescription="Create a new document." ma:contentTypeScope="" ma:versionID="d9bed39f9203f36563cdd1348517f410">
  <xsd:schema xmlns:xsd="http://www.w3.org/2001/XMLSchema" xmlns:xs="http://www.w3.org/2001/XMLSchema" xmlns:p="http://schemas.microsoft.com/office/2006/metadata/properties" xmlns:ns3="b77a553c-c552-42b6-8998-012a0adfc784" xmlns:ns4="e810b1ca-1ce0-4e1d-9ae1-8fe1ac26965c" targetNamespace="http://schemas.microsoft.com/office/2006/metadata/properties" ma:root="true" ma:fieldsID="aba48420ac87210c0ad15f4dbe41f740" ns3:_="" ns4:_="">
    <xsd:import namespace="b77a553c-c552-42b6-8998-012a0adfc784"/>
    <xsd:import namespace="e810b1ca-1ce0-4e1d-9ae1-8fe1ac26965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Teachers" minOccurs="0"/>
                <xsd:element ref="ns4:Students" minOccurs="0"/>
                <xsd:element ref="ns4:DefaultSectionNames" minOccurs="0"/>
                <xsd:element ref="ns4:AppVersion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7a553c-c552-42b6-8998-012a0adfc78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10b1ca-1ce0-4e1d-9ae1-8fe1ac26965c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dexed="tru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eachers" ma:index="1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MediaServiceMetadata" ma:index="1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22" nillable="true" ma:displayName="MediaServiceLocation" ma:internalName="MediaServiceLocation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e810b1ca-1ce0-4e1d-9ae1-8fe1ac26965c">
      <UserInfo>
        <DisplayName/>
        <AccountId xsi:nil="true"/>
        <AccountType/>
      </UserInfo>
    </Owner>
    <Students xmlns="e810b1ca-1ce0-4e1d-9ae1-8fe1ac26965c">
      <UserInfo>
        <DisplayName/>
        <AccountId xsi:nil="true"/>
        <AccountType/>
      </UserInfo>
    </Students>
    <Teachers xmlns="e810b1ca-1ce0-4e1d-9ae1-8fe1ac26965c">
      <UserInfo>
        <DisplayName/>
        <AccountId xsi:nil="true"/>
        <AccountType/>
      </UserInfo>
    </Teachers>
    <FolderType xmlns="e810b1ca-1ce0-4e1d-9ae1-8fe1ac26965c" xsi:nil="true"/>
    <AppVersion xmlns="e810b1ca-1ce0-4e1d-9ae1-8fe1ac26965c" xsi:nil="true"/>
    <NotebookType xmlns="e810b1ca-1ce0-4e1d-9ae1-8fe1ac26965c" xsi:nil="true"/>
    <DefaultSectionNames xmlns="e810b1ca-1ce0-4e1d-9ae1-8fe1ac26965c" xsi:nil="true"/>
  </documentManagement>
</p:properties>
</file>

<file path=customXml/itemProps1.xml><?xml version="1.0" encoding="utf-8"?>
<ds:datastoreItem xmlns:ds="http://schemas.openxmlformats.org/officeDocument/2006/customXml" ds:itemID="{1660B147-FF49-4BF8-9495-5F36E5D8D7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7a553c-c552-42b6-8998-012a0adfc784"/>
    <ds:schemaRef ds:uri="e810b1ca-1ce0-4e1d-9ae1-8fe1ac2696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3BDE97-F0AD-4607-86F8-D449D9CA14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9004731-2B80-4934-A058-BD0BA9AC60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AE803B-26EA-40FF-870A-D0EF6A324646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e810b1ca-1ce0-4e1d-9ae1-8fe1ac26965c"/>
    <ds:schemaRef ds:uri="b77a553c-c552-42b6-8998-012a0adfc784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1261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Alane Butler</dc:creator>
  <cp:lastModifiedBy>Sherri Gilligan</cp:lastModifiedBy>
  <cp:revision>3</cp:revision>
  <cp:lastPrinted>2025-08-20T13:56:00Z</cp:lastPrinted>
  <dcterms:created xsi:type="dcterms:W3CDTF">2025-09-09T16:45:00Z</dcterms:created>
  <dcterms:modified xsi:type="dcterms:W3CDTF">2025-09-09T16:54:00Z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0x01010068E49E6140A23A41A58E945D49C6D4C7</vt:lpwstr>
  </property>
  <property fmtid="{D5CDD505-2E9C-101B-9397-08002B2CF9AE}" pid="3" name="GrammarlyDocumentId">
    <vt:lpwstr>946a52c5928472b5ed0c4f8a712300b8b874fcf8695fb1bf634894626a9b1889</vt:lpwstr>
  </property>
</Properties>
</file>