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64445F" w:rsidR="0025310F" w:rsidP="00B963E5" w:rsidRDefault="0025310F" w14:paraId="7BABA2E3" w14:textId="5466D496">
      <w:pPr>
        <w:spacing w:after="0" w:line="360" w:lineRule="auto"/>
        <w:jc w:val="center"/>
        <w:rPr>
          <w:rFonts w:ascii="Cambria" w:hAnsi="Cambria"/>
          <w:b/>
          <w:color w:val="auto"/>
          <w:sz w:val="32"/>
        </w:rPr>
      </w:pPr>
      <w:r w:rsidRPr="0064445F">
        <w:rPr>
          <w:rFonts w:ascii="Cambria" w:hAnsi="Cambria"/>
          <w:b/>
          <w:color w:val="auto"/>
          <w:sz w:val="32"/>
        </w:rPr>
        <w:t>Achievement House Cyber Charter School Board of Trustees</w:t>
      </w:r>
    </w:p>
    <w:p w:rsidRPr="00055B10" w:rsidR="00B235E5" w:rsidP="00B235E5" w:rsidRDefault="00B963E5" w14:paraId="6F9F9B32" w14:textId="2F76FD36">
      <w:pPr>
        <w:pStyle w:val="Heading1"/>
        <w:numPr>
          <w:ilvl w:val="0"/>
          <w:numId w:val="0"/>
        </w:numPr>
        <w:spacing w:before="0" w:line="240" w:lineRule="auto"/>
        <w:jc w:val="center"/>
        <w:rPr>
          <w:rFonts w:ascii="Cambria" w:hAnsi="Cambria" w:eastAsiaTheme="minorHAnsi" w:cstheme="minorBidi"/>
          <w:bCs w:val="0"/>
          <w:color w:val="auto"/>
        </w:rPr>
      </w:pPr>
      <w:r w:rsidRPr="00055B10">
        <w:rPr>
          <w:rFonts w:ascii="Cambria" w:hAnsi="Cambria" w:eastAsiaTheme="minorHAnsi" w:cstheme="minorBidi"/>
          <w:bCs w:val="0"/>
          <w:color w:val="auto"/>
        </w:rPr>
        <w:t>Public Meeting Agenda</w:t>
      </w:r>
    </w:p>
    <w:p w:rsidRPr="00DF175D" w:rsidR="0037706D" w:rsidP="006A75E1" w:rsidRDefault="006738D3" w14:paraId="4097B040" w14:textId="1728911F">
      <w:pPr>
        <w:pStyle w:val="Time"/>
        <w:spacing w:after="0"/>
        <w:rPr>
          <w:rFonts w:ascii="Cambria" w:hAnsi="Cambria" w:eastAsiaTheme="minorHAnsi" w:cstheme="minorBidi"/>
          <w:b/>
        </w:rPr>
      </w:pPr>
      <w:r w:rsidRPr="00DF175D">
        <w:rPr>
          <w:rFonts w:ascii="Cambria" w:hAnsi="Cambria" w:eastAsiaTheme="minorHAnsi" w:cstheme="minorBidi"/>
          <w:b/>
        </w:rPr>
        <w:t>Octo</w:t>
      </w:r>
      <w:r w:rsidRPr="00DF175D" w:rsidR="009A1786">
        <w:rPr>
          <w:rFonts w:ascii="Cambria" w:hAnsi="Cambria" w:eastAsiaTheme="minorHAnsi" w:cstheme="minorBidi"/>
          <w:b/>
        </w:rPr>
        <w:t xml:space="preserve">ber </w:t>
      </w:r>
      <w:r w:rsidRPr="00DF175D">
        <w:rPr>
          <w:rFonts w:ascii="Cambria" w:hAnsi="Cambria" w:eastAsiaTheme="minorHAnsi" w:cstheme="minorBidi"/>
          <w:b/>
        </w:rPr>
        <w:t>20</w:t>
      </w:r>
      <w:r w:rsidRPr="00DF175D" w:rsidR="005824A6">
        <w:rPr>
          <w:rFonts w:ascii="Cambria" w:hAnsi="Cambria" w:eastAsiaTheme="minorHAnsi" w:cstheme="minorBidi"/>
          <w:b/>
        </w:rPr>
        <w:t>, 2026</w:t>
      </w:r>
      <w:r w:rsidRPr="00DF175D" w:rsidR="003423DE">
        <w:rPr>
          <w:rFonts w:ascii="Cambria" w:hAnsi="Cambria" w:eastAsiaTheme="minorHAnsi" w:cstheme="minorBidi"/>
          <w:b/>
        </w:rPr>
        <w:t xml:space="preserve"> </w:t>
      </w:r>
      <w:r w:rsidRPr="00DF175D" w:rsidR="00527892">
        <w:rPr>
          <w:rFonts w:ascii="Cambria" w:hAnsi="Cambria" w:eastAsiaTheme="minorHAnsi" w:cstheme="minorBidi"/>
          <w:b/>
        </w:rPr>
        <w:t xml:space="preserve">– 7:00 </w:t>
      </w:r>
      <w:r w:rsidRPr="00DF175D" w:rsidR="007B245D">
        <w:rPr>
          <w:rFonts w:ascii="Cambria" w:hAnsi="Cambria" w:eastAsiaTheme="minorHAnsi" w:cstheme="minorBidi"/>
          <w:b/>
        </w:rPr>
        <w:t>p.m.</w:t>
      </w:r>
    </w:p>
    <w:p w:rsidRPr="00DF175D" w:rsidR="009F0731" w:rsidP="009F0731" w:rsidRDefault="009F0731" w14:paraId="5B2593F2" w14:textId="77777777"/>
    <w:p w:rsidRPr="00DF175D" w:rsidR="00C858B2" w:rsidP="00FB35AD" w:rsidRDefault="00963E1D" w14:paraId="64EB4540" w14:textId="2BD57920">
      <w:pPr>
        <w:pStyle w:val="ListParagraph"/>
        <w:numPr>
          <w:ilvl w:val="0"/>
          <w:numId w:val="25"/>
        </w:numPr>
        <w:spacing w:after="0" w:line="240" w:lineRule="auto"/>
        <w:ind w:left="288" w:firstLine="72"/>
        <w:rPr>
          <w:rFonts w:ascii="Cambria" w:hAnsi="Cambria"/>
          <w:b/>
          <w:color w:val="auto"/>
          <w:sz w:val="22"/>
          <w:u w:val="single"/>
        </w:rPr>
      </w:pPr>
      <w:r w:rsidRPr="00DF175D">
        <w:rPr>
          <w:rFonts w:ascii="Cambria" w:hAnsi="Cambria"/>
          <w:b/>
          <w:color w:val="auto"/>
          <w:sz w:val="22"/>
          <w:u w:val="single"/>
        </w:rPr>
        <w:t>Administration</w:t>
      </w:r>
    </w:p>
    <w:p w:rsidRPr="00DF175D" w:rsidR="00954162" w:rsidP="009626A1" w:rsidRDefault="00954162" w14:paraId="379494C5" w14:textId="22B348E0">
      <w:pPr>
        <w:pStyle w:val="ListParagraph"/>
        <w:numPr>
          <w:ilvl w:val="1"/>
          <w:numId w:val="26"/>
        </w:numPr>
        <w:spacing w:after="0" w:line="240" w:lineRule="auto"/>
        <w:ind w:left="1080" w:hanging="288"/>
        <w:rPr>
          <w:rFonts w:ascii="Cambria" w:hAnsi="Cambria"/>
          <w:bCs/>
          <w:color w:val="auto"/>
          <w:sz w:val="22"/>
        </w:rPr>
      </w:pPr>
      <w:r w:rsidRPr="00DF175D">
        <w:rPr>
          <w:rFonts w:ascii="Cambria" w:hAnsi="Cambria"/>
          <w:bCs/>
          <w:color w:val="auto"/>
          <w:sz w:val="22"/>
        </w:rPr>
        <w:t>Call to Order</w:t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963BC7">
        <w:rPr>
          <w:rFonts w:ascii="Cambria" w:hAnsi="Cambria"/>
          <w:bCs/>
          <w:i/>
          <w:iCs/>
          <w:color w:val="auto"/>
          <w:sz w:val="22"/>
        </w:rPr>
        <w:t>Strangarity</w:t>
      </w:r>
    </w:p>
    <w:p w:rsidRPr="00DF175D" w:rsidR="00954162" w:rsidP="009626A1" w:rsidRDefault="00954162" w14:paraId="18A6301E" w14:textId="2D2D8B4A">
      <w:pPr>
        <w:pStyle w:val="ListParagraph"/>
        <w:numPr>
          <w:ilvl w:val="1"/>
          <w:numId w:val="26"/>
        </w:numPr>
        <w:spacing w:after="0" w:line="240" w:lineRule="auto"/>
        <w:ind w:left="1080" w:hanging="288"/>
        <w:rPr>
          <w:rFonts w:ascii="Cambria" w:hAnsi="Cambria"/>
          <w:bCs/>
          <w:color w:val="auto"/>
          <w:sz w:val="22"/>
        </w:rPr>
      </w:pPr>
      <w:r w:rsidRPr="00DF175D">
        <w:rPr>
          <w:rFonts w:ascii="Cambria" w:hAnsi="Cambria"/>
          <w:bCs/>
          <w:color w:val="auto"/>
          <w:sz w:val="22"/>
        </w:rPr>
        <w:t>Pledge to the Flag</w:t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9626A1">
        <w:rPr>
          <w:rFonts w:ascii="Cambria" w:hAnsi="Cambria"/>
          <w:bCs/>
          <w:color w:val="auto"/>
          <w:sz w:val="22"/>
        </w:rPr>
        <w:tab/>
      </w:r>
      <w:r w:rsidRPr="00DF175D" w:rsidR="00963BC7">
        <w:rPr>
          <w:rFonts w:ascii="Cambria" w:hAnsi="Cambria"/>
          <w:bCs/>
          <w:i/>
          <w:iCs/>
          <w:color w:val="auto"/>
          <w:sz w:val="22"/>
        </w:rPr>
        <w:t>Strangarity</w:t>
      </w:r>
    </w:p>
    <w:p w:rsidRPr="00DF175D" w:rsidR="00A048ED" w:rsidP="009626A1" w:rsidRDefault="00A048ED" w14:paraId="54111400" w14:textId="63C28AE6">
      <w:pPr>
        <w:pStyle w:val="ListParagraph"/>
        <w:numPr>
          <w:ilvl w:val="1"/>
          <w:numId w:val="26"/>
        </w:numPr>
        <w:spacing w:after="0" w:line="240" w:lineRule="auto"/>
        <w:ind w:left="1080" w:hanging="288"/>
        <w:rPr>
          <w:rFonts w:ascii="Cambria" w:hAnsi="Cambria"/>
          <w:bCs/>
          <w:color w:val="auto"/>
          <w:sz w:val="22"/>
        </w:rPr>
      </w:pPr>
      <w:r w:rsidRPr="00DF175D">
        <w:rPr>
          <w:rFonts w:ascii="Cambria" w:hAnsi="Cambria"/>
          <w:bCs/>
          <w:color w:val="auto"/>
          <w:sz w:val="22"/>
        </w:rPr>
        <w:t>Roll Call</w:t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9626A1">
        <w:rPr>
          <w:rFonts w:ascii="Cambria" w:hAnsi="Cambria"/>
          <w:bCs/>
          <w:color w:val="auto"/>
          <w:sz w:val="22"/>
        </w:rPr>
        <w:tab/>
      </w:r>
      <w:r w:rsidRPr="00DF175D" w:rsidR="001155ED">
        <w:rPr>
          <w:rFonts w:ascii="Cambria" w:hAnsi="Cambria"/>
          <w:bCs/>
          <w:i/>
          <w:iCs/>
          <w:color w:val="auto"/>
          <w:sz w:val="22"/>
        </w:rPr>
        <w:t>Gilligan</w:t>
      </w:r>
      <w:r w:rsidRPr="00DF175D" w:rsidR="009138FC">
        <w:rPr>
          <w:rFonts w:ascii="Cambria" w:hAnsi="Cambria"/>
          <w:bCs/>
          <w:i/>
          <w:iCs/>
          <w:color w:val="auto"/>
          <w:sz w:val="22"/>
        </w:rPr>
        <w:t xml:space="preserve"> </w:t>
      </w:r>
    </w:p>
    <w:p w:rsidRPr="00DF175D" w:rsidR="00A048ED" w:rsidP="009626A1" w:rsidRDefault="00A048ED" w14:paraId="1645AAC1" w14:textId="219E6555">
      <w:pPr>
        <w:pStyle w:val="ListParagraph"/>
        <w:numPr>
          <w:ilvl w:val="1"/>
          <w:numId w:val="26"/>
        </w:numPr>
        <w:spacing w:after="0" w:line="240" w:lineRule="auto"/>
        <w:ind w:left="1080" w:hanging="288"/>
        <w:rPr>
          <w:rFonts w:ascii="Cambria" w:hAnsi="Cambria"/>
          <w:bCs/>
          <w:color w:val="auto"/>
          <w:sz w:val="22"/>
        </w:rPr>
      </w:pPr>
      <w:r w:rsidRPr="00DF175D">
        <w:rPr>
          <w:rFonts w:ascii="Cambria" w:hAnsi="Cambria"/>
          <w:bCs/>
          <w:color w:val="auto"/>
          <w:sz w:val="22"/>
        </w:rPr>
        <w:t>Announcement of Audio Recording</w:t>
      </w:r>
      <w:r w:rsidRPr="00DF175D" w:rsidR="002C34F3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9626A1">
        <w:rPr>
          <w:rFonts w:ascii="Cambria" w:hAnsi="Cambria"/>
          <w:bCs/>
          <w:color w:val="auto"/>
          <w:sz w:val="22"/>
        </w:rPr>
        <w:tab/>
      </w:r>
      <w:r w:rsidRPr="00DF175D" w:rsidR="00963BC7">
        <w:rPr>
          <w:rFonts w:ascii="Cambria" w:hAnsi="Cambria"/>
          <w:bCs/>
          <w:i/>
          <w:iCs/>
          <w:color w:val="auto"/>
          <w:sz w:val="22"/>
        </w:rPr>
        <w:t>Strangarity</w:t>
      </w:r>
    </w:p>
    <w:p w:rsidRPr="00DF175D" w:rsidR="00A048ED" w:rsidP="009626A1" w:rsidRDefault="00844DE9" w14:paraId="43DB2A6A" w14:textId="2B9240C3">
      <w:pPr>
        <w:pStyle w:val="ListParagraph"/>
        <w:numPr>
          <w:ilvl w:val="1"/>
          <w:numId w:val="26"/>
        </w:numPr>
        <w:spacing w:after="0" w:line="240" w:lineRule="auto"/>
        <w:ind w:left="1080" w:hanging="288"/>
        <w:rPr>
          <w:rFonts w:ascii="Cambria" w:hAnsi="Cambria"/>
          <w:bCs/>
          <w:color w:val="auto"/>
          <w:sz w:val="22"/>
        </w:rPr>
      </w:pPr>
      <w:r w:rsidRPr="00DF175D">
        <w:rPr>
          <w:rFonts w:ascii="Cambria" w:hAnsi="Cambria"/>
          <w:bCs/>
          <w:color w:val="auto"/>
          <w:sz w:val="22"/>
        </w:rPr>
        <w:t>Executive Session Statement</w:t>
      </w:r>
      <w:r w:rsidRPr="00DF175D" w:rsidR="00F62145">
        <w:rPr>
          <w:rFonts w:ascii="Cambria" w:hAnsi="Cambria"/>
          <w:bCs/>
          <w:color w:val="auto"/>
          <w:sz w:val="22"/>
        </w:rPr>
        <w:t>:</w:t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6A75E1">
        <w:rPr>
          <w:rFonts w:ascii="Cambria" w:hAnsi="Cambria"/>
          <w:bCs/>
          <w:color w:val="auto"/>
          <w:sz w:val="22"/>
        </w:rPr>
        <w:tab/>
      </w:r>
      <w:r w:rsidRPr="00DF175D" w:rsidR="00963BC7">
        <w:rPr>
          <w:rFonts w:ascii="Cambria" w:hAnsi="Cambria"/>
          <w:bCs/>
          <w:i/>
          <w:iCs/>
          <w:color w:val="auto"/>
          <w:sz w:val="22"/>
        </w:rPr>
        <w:t>Strangarity</w:t>
      </w:r>
    </w:p>
    <w:p w:rsidRPr="00DF175D" w:rsidR="00AE303D" w:rsidP="00F62145" w:rsidRDefault="00F62145" w14:paraId="69FC7841" w14:textId="557E9211">
      <w:pPr>
        <w:pStyle w:val="ListParagraph"/>
        <w:spacing w:after="0" w:line="240" w:lineRule="auto"/>
        <w:ind w:left="1080"/>
        <w:rPr>
          <w:rFonts w:ascii="Cambria" w:hAnsi="Cambria"/>
          <w:bCs/>
          <w:color w:val="auto"/>
          <w:sz w:val="22"/>
        </w:rPr>
      </w:pPr>
      <w:r w:rsidRPr="00DF175D">
        <w:rPr>
          <w:rFonts w:ascii="Cambria" w:hAnsi="Cambria"/>
          <w:bCs/>
          <w:color w:val="auto"/>
          <w:sz w:val="22"/>
        </w:rPr>
        <w:t xml:space="preserve">The board held an executive session this evening to discuss </w:t>
      </w:r>
    </w:p>
    <w:p w:rsidRPr="00DF175D" w:rsidR="004E45A5" w:rsidP="004E45A5" w:rsidRDefault="00F62145" w14:paraId="72128713" w14:textId="3B35AA6F">
      <w:pPr>
        <w:pStyle w:val="ListParagraph"/>
        <w:spacing w:after="0" w:line="240" w:lineRule="auto"/>
        <w:ind w:left="1080"/>
        <w:rPr>
          <w:rFonts w:ascii="Cambria" w:hAnsi="Cambria"/>
          <w:bCs/>
          <w:color w:val="auto"/>
          <w:sz w:val="22"/>
        </w:rPr>
      </w:pPr>
      <w:r w:rsidRPr="00DF175D">
        <w:rPr>
          <w:rFonts w:ascii="Cambria" w:hAnsi="Cambria"/>
          <w:bCs/>
          <w:color w:val="auto"/>
          <w:sz w:val="22"/>
        </w:rPr>
        <w:t>personnel matters, real estate, and legal issues.</w:t>
      </w:r>
    </w:p>
    <w:p w:rsidRPr="00960A60" w:rsidR="00C26692" w:rsidP="00346F8D" w:rsidRDefault="0074109B" w14:paraId="1DA63EAF" w14:textId="341CBFDC">
      <w:pPr>
        <w:pStyle w:val="ListParagraph"/>
        <w:numPr>
          <w:ilvl w:val="1"/>
          <w:numId w:val="26"/>
        </w:numPr>
        <w:spacing w:after="0" w:line="240" w:lineRule="auto"/>
        <w:ind w:left="1080" w:hanging="288"/>
        <w:rPr>
          <w:rFonts w:ascii="Cambria" w:hAnsi="Cambria"/>
          <w:bCs/>
          <w:color w:val="auto"/>
          <w:sz w:val="22"/>
        </w:rPr>
      </w:pPr>
      <w:r w:rsidRPr="00DF175D">
        <w:rPr>
          <w:rFonts w:ascii="Cambria" w:hAnsi="Cambria"/>
          <w:bCs/>
          <w:color w:val="auto"/>
          <w:sz w:val="22"/>
        </w:rPr>
        <w:t xml:space="preserve">Approval of Minutes from </w:t>
      </w:r>
      <w:r w:rsidRPr="00DF175D" w:rsidR="00EF7374">
        <w:rPr>
          <w:rFonts w:ascii="Cambria" w:hAnsi="Cambria"/>
          <w:bCs/>
          <w:color w:val="auto"/>
          <w:sz w:val="22"/>
        </w:rPr>
        <w:t>September 15</w:t>
      </w:r>
      <w:r w:rsidRPr="00DF175D">
        <w:rPr>
          <w:rFonts w:ascii="Cambria" w:hAnsi="Cambria"/>
          <w:bCs/>
          <w:color w:val="auto"/>
          <w:sz w:val="22"/>
        </w:rPr>
        <w:t>, 2026 Meeting</w:t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i/>
          <w:iCs/>
          <w:color w:val="auto"/>
          <w:sz w:val="22"/>
        </w:rPr>
        <w:t>Strangarity</w:t>
      </w:r>
    </w:p>
    <w:p w:rsidRPr="00960A60" w:rsidR="00176899" w:rsidP="00C26692" w:rsidRDefault="00176899" w14:paraId="4B876704" w14:textId="77777777">
      <w:pPr>
        <w:spacing w:after="0" w:line="240" w:lineRule="auto"/>
        <w:rPr>
          <w:rFonts w:ascii="Cambria" w:hAnsi="Cambria"/>
          <w:bCs/>
          <w:color w:val="auto"/>
          <w:sz w:val="22"/>
        </w:rPr>
      </w:pPr>
    </w:p>
    <w:p w:rsidRPr="00960A60" w:rsidR="00963E1D" w:rsidP="0068483C" w:rsidRDefault="00954162" w14:paraId="597BC9B2" w14:textId="4FB67CEC">
      <w:pPr>
        <w:pStyle w:val="ListParagraph"/>
        <w:numPr>
          <w:ilvl w:val="0"/>
          <w:numId w:val="25"/>
        </w:numPr>
        <w:spacing w:after="0" w:line="240" w:lineRule="auto"/>
        <w:ind w:left="288"/>
        <w:rPr>
          <w:rFonts w:ascii="Cambria" w:hAnsi="Cambria"/>
          <w:b/>
          <w:color w:val="auto"/>
          <w:sz w:val="22"/>
          <w:u w:val="single"/>
        </w:rPr>
      </w:pPr>
      <w:r w:rsidRPr="00960A60">
        <w:rPr>
          <w:rFonts w:ascii="Cambria" w:hAnsi="Cambria"/>
          <w:b/>
          <w:color w:val="auto"/>
          <w:sz w:val="22"/>
          <w:u w:val="single"/>
        </w:rPr>
        <w:t>Academic Performance</w:t>
      </w:r>
    </w:p>
    <w:p w:rsidRPr="00F47822" w:rsidR="00E5537B" w:rsidP="0098044B" w:rsidRDefault="00BD6E1E" w14:paraId="348DC3B2" w14:textId="1CB7856A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F47822">
        <w:rPr>
          <w:rFonts w:ascii="Cambria" w:hAnsi="Cambria"/>
          <w:bCs/>
          <w:color w:val="auto"/>
          <w:sz w:val="22"/>
        </w:rPr>
        <w:t>Discussion Academic</w:t>
      </w:r>
      <w:r w:rsidRPr="00F47822" w:rsidR="00512905">
        <w:rPr>
          <w:rFonts w:ascii="Cambria" w:hAnsi="Cambria"/>
          <w:bCs/>
          <w:color w:val="auto"/>
          <w:sz w:val="22"/>
        </w:rPr>
        <w:t xml:space="preserve"> Report</w:t>
      </w:r>
      <w:r w:rsidRPr="00F47822" w:rsidR="007B6E47">
        <w:rPr>
          <w:rFonts w:ascii="Cambria" w:hAnsi="Cambria"/>
          <w:bCs/>
          <w:color w:val="auto"/>
          <w:sz w:val="22"/>
        </w:rPr>
        <w:tab/>
      </w:r>
      <w:r w:rsidRPr="00F47822" w:rsidR="006A75E1">
        <w:rPr>
          <w:rFonts w:ascii="Cambria" w:hAnsi="Cambria"/>
          <w:bCs/>
          <w:color w:val="auto"/>
          <w:sz w:val="22"/>
        </w:rPr>
        <w:tab/>
      </w:r>
      <w:r w:rsidRPr="00F47822" w:rsidR="006A75E1">
        <w:rPr>
          <w:rFonts w:ascii="Cambria" w:hAnsi="Cambria"/>
          <w:bCs/>
          <w:color w:val="auto"/>
          <w:sz w:val="22"/>
        </w:rPr>
        <w:tab/>
      </w:r>
      <w:r w:rsidRPr="00F47822" w:rsidR="006A75E1">
        <w:rPr>
          <w:rFonts w:ascii="Cambria" w:hAnsi="Cambria"/>
          <w:bCs/>
          <w:color w:val="auto"/>
          <w:sz w:val="22"/>
        </w:rPr>
        <w:tab/>
      </w:r>
      <w:r w:rsidRPr="00F47822" w:rsidR="00325E69">
        <w:rPr>
          <w:rFonts w:ascii="Cambria" w:hAnsi="Cambria"/>
          <w:bCs/>
          <w:color w:val="auto"/>
          <w:sz w:val="22"/>
        </w:rPr>
        <w:tab/>
      </w:r>
      <w:r w:rsidRPr="00F47822" w:rsidR="003108C1">
        <w:rPr>
          <w:rFonts w:ascii="Cambria" w:hAnsi="Cambria"/>
          <w:bCs/>
          <w:i/>
          <w:iCs/>
          <w:color w:val="auto"/>
          <w:sz w:val="22"/>
        </w:rPr>
        <w:t>Dubin</w:t>
      </w:r>
    </w:p>
    <w:p w:rsidRPr="00960A60" w:rsidR="001C47DC" w:rsidP="000D325D" w:rsidRDefault="00512905" w14:paraId="138AE3A0" w14:textId="77777777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960A60">
        <w:rPr>
          <w:rFonts w:ascii="Cambria" w:hAnsi="Cambria"/>
          <w:bCs/>
          <w:color w:val="auto"/>
          <w:sz w:val="22"/>
        </w:rPr>
        <w:t xml:space="preserve">Discussion </w:t>
      </w:r>
      <w:r w:rsidRPr="00960A60" w:rsidR="0033140D">
        <w:rPr>
          <w:rFonts w:ascii="Cambria" w:hAnsi="Cambria"/>
          <w:bCs/>
          <w:color w:val="auto"/>
          <w:sz w:val="22"/>
        </w:rPr>
        <w:t>Special Education Repor</w:t>
      </w:r>
      <w:r w:rsidRPr="00960A60">
        <w:rPr>
          <w:rFonts w:ascii="Cambria" w:hAnsi="Cambria"/>
          <w:bCs/>
          <w:color w:val="auto"/>
          <w:sz w:val="22"/>
        </w:rPr>
        <w:t>t</w:t>
      </w:r>
      <w:r w:rsidRPr="00960A60" w:rsidR="0033140D">
        <w:rPr>
          <w:rFonts w:ascii="Cambria" w:hAnsi="Cambria"/>
          <w:bCs/>
          <w:color w:val="auto"/>
          <w:sz w:val="22"/>
        </w:rPr>
        <w:tab/>
      </w:r>
      <w:r w:rsidRPr="00960A60" w:rsidR="0033140D">
        <w:rPr>
          <w:rFonts w:ascii="Cambria" w:hAnsi="Cambria"/>
          <w:bCs/>
          <w:color w:val="auto"/>
          <w:sz w:val="22"/>
        </w:rPr>
        <w:tab/>
      </w:r>
      <w:r w:rsidRPr="00960A60" w:rsidR="0033140D">
        <w:rPr>
          <w:rFonts w:ascii="Cambria" w:hAnsi="Cambria"/>
          <w:bCs/>
          <w:color w:val="auto"/>
          <w:sz w:val="22"/>
        </w:rPr>
        <w:tab/>
      </w:r>
      <w:r w:rsidRPr="00960A60" w:rsidR="0033140D">
        <w:rPr>
          <w:rFonts w:ascii="Cambria" w:hAnsi="Cambria"/>
          <w:bCs/>
          <w:color w:val="auto"/>
          <w:sz w:val="22"/>
        </w:rPr>
        <w:tab/>
      </w:r>
      <w:r w:rsidRPr="00960A60" w:rsidR="0033140D">
        <w:rPr>
          <w:rFonts w:ascii="Cambria" w:hAnsi="Cambria"/>
          <w:bCs/>
          <w:i/>
          <w:iCs/>
          <w:color w:val="auto"/>
          <w:sz w:val="22"/>
        </w:rPr>
        <w:t>Knauf</w:t>
      </w:r>
      <w:r w:rsidRPr="00960A60" w:rsidR="000D325D">
        <w:rPr>
          <w:rFonts w:ascii="Cambria" w:hAnsi="Cambria"/>
          <w:bCs/>
          <w:i/>
          <w:iCs/>
          <w:color w:val="auto"/>
          <w:sz w:val="22"/>
        </w:rPr>
        <w:t>f</w:t>
      </w:r>
      <w:r w:rsidRPr="00960A60" w:rsidR="0033140D">
        <w:rPr>
          <w:rFonts w:ascii="Cambria" w:hAnsi="Cambria"/>
          <w:bCs/>
          <w:color w:val="auto"/>
          <w:sz w:val="22"/>
        </w:rPr>
        <w:tab/>
      </w:r>
    </w:p>
    <w:p w:rsidRPr="00960A60" w:rsidR="0033140D" w:rsidP="000D325D" w:rsidRDefault="001C47DC" w14:paraId="1E454965" w14:textId="66A21982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960A60">
        <w:rPr>
          <w:rFonts w:ascii="Cambria" w:hAnsi="Cambria"/>
          <w:bCs/>
          <w:color w:val="auto"/>
          <w:sz w:val="22"/>
        </w:rPr>
        <w:t>Discussion Curriculum Report</w:t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i/>
          <w:iCs/>
          <w:color w:val="auto"/>
          <w:sz w:val="22"/>
        </w:rPr>
        <w:t>Byrne</w:t>
      </w:r>
      <w:r w:rsidRPr="00960A60" w:rsidR="0033140D">
        <w:rPr>
          <w:rFonts w:ascii="Cambria" w:hAnsi="Cambria"/>
          <w:bCs/>
          <w:i/>
          <w:iCs/>
          <w:color w:val="auto"/>
          <w:sz w:val="22"/>
        </w:rPr>
        <w:tab/>
      </w:r>
      <w:r w:rsidRPr="00960A60" w:rsidR="0033140D">
        <w:rPr>
          <w:rFonts w:ascii="Cambria" w:hAnsi="Cambria"/>
          <w:bCs/>
          <w:color w:val="auto"/>
          <w:sz w:val="22"/>
        </w:rPr>
        <w:tab/>
      </w:r>
    </w:p>
    <w:p w:rsidRPr="00960A60" w:rsidR="00E81562" w:rsidP="00BB4F5C" w:rsidRDefault="00E81562" w14:paraId="2D33DB30" w14:textId="77777777">
      <w:pPr>
        <w:pStyle w:val="ListParagraph"/>
        <w:spacing w:after="0" w:line="240" w:lineRule="auto"/>
        <w:ind w:left="810"/>
        <w:rPr>
          <w:rFonts w:ascii="Cambria" w:hAnsi="Cambria"/>
          <w:b/>
          <w:color w:val="auto"/>
          <w:sz w:val="22"/>
        </w:rPr>
      </w:pPr>
    </w:p>
    <w:p w:rsidRPr="00960A60" w:rsidR="00954162" w:rsidP="00FB35AD" w:rsidRDefault="00954162" w14:paraId="01F0EAC0" w14:textId="2B94937E">
      <w:pPr>
        <w:pStyle w:val="ListParagraph"/>
        <w:numPr>
          <w:ilvl w:val="0"/>
          <w:numId w:val="25"/>
        </w:numPr>
        <w:spacing w:after="0" w:line="240" w:lineRule="auto"/>
        <w:ind w:left="288" w:hanging="18"/>
        <w:rPr>
          <w:rFonts w:ascii="Cambria" w:hAnsi="Cambria"/>
          <w:b/>
          <w:color w:val="auto"/>
          <w:sz w:val="22"/>
          <w:u w:val="single"/>
        </w:rPr>
      </w:pPr>
      <w:r w:rsidRPr="00960A60">
        <w:rPr>
          <w:rFonts w:ascii="Cambria" w:hAnsi="Cambria"/>
          <w:b/>
          <w:color w:val="auto"/>
          <w:sz w:val="22"/>
          <w:u w:val="single"/>
        </w:rPr>
        <w:t>Operations Performance</w:t>
      </w:r>
    </w:p>
    <w:p w:rsidRPr="00697927" w:rsidR="009660A6" w:rsidP="009660A6" w:rsidRDefault="008677F7" w14:paraId="6DB41827" w14:textId="190EA196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697927">
        <w:rPr>
          <w:rFonts w:ascii="Cambria" w:hAnsi="Cambria"/>
          <w:bCs/>
          <w:color w:val="auto"/>
          <w:sz w:val="22"/>
        </w:rPr>
        <w:t xml:space="preserve">Discussion </w:t>
      </w:r>
      <w:r w:rsidRPr="00697927" w:rsidR="006C60F7">
        <w:rPr>
          <w:rFonts w:ascii="Cambria" w:hAnsi="Cambria"/>
          <w:bCs/>
          <w:color w:val="auto"/>
          <w:sz w:val="22"/>
        </w:rPr>
        <w:t>COO</w:t>
      </w:r>
      <w:r w:rsidRPr="00697927" w:rsidR="009660A6">
        <w:rPr>
          <w:rFonts w:ascii="Cambria" w:hAnsi="Cambria"/>
          <w:bCs/>
          <w:color w:val="auto"/>
          <w:sz w:val="22"/>
        </w:rPr>
        <w:t xml:space="preserve"> </w:t>
      </w:r>
      <w:r w:rsidRPr="00697927">
        <w:rPr>
          <w:rFonts w:ascii="Cambria" w:hAnsi="Cambria"/>
          <w:bCs/>
          <w:color w:val="auto"/>
          <w:sz w:val="22"/>
        </w:rPr>
        <w:t>Report</w:t>
      </w:r>
      <w:r w:rsidRPr="00697927">
        <w:rPr>
          <w:rFonts w:ascii="Cambria" w:hAnsi="Cambria"/>
          <w:bCs/>
          <w:color w:val="auto"/>
          <w:sz w:val="22"/>
        </w:rPr>
        <w:tab/>
      </w:r>
      <w:r w:rsidRPr="00697927" w:rsidR="009660A6">
        <w:rPr>
          <w:rFonts w:ascii="Cambria" w:hAnsi="Cambria"/>
          <w:bCs/>
          <w:color w:val="auto"/>
          <w:sz w:val="22"/>
        </w:rPr>
        <w:tab/>
      </w:r>
      <w:r w:rsidRPr="00697927" w:rsidR="009660A6">
        <w:rPr>
          <w:rFonts w:ascii="Cambria" w:hAnsi="Cambria"/>
          <w:bCs/>
          <w:color w:val="auto"/>
          <w:sz w:val="22"/>
        </w:rPr>
        <w:tab/>
      </w:r>
      <w:r w:rsidRPr="00697927" w:rsidR="009660A6">
        <w:rPr>
          <w:rFonts w:ascii="Cambria" w:hAnsi="Cambria"/>
          <w:bCs/>
          <w:color w:val="auto"/>
          <w:sz w:val="22"/>
        </w:rPr>
        <w:tab/>
      </w:r>
      <w:r w:rsidRPr="00697927">
        <w:rPr>
          <w:rFonts w:ascii="Cambria" w:hAnsi="Cambria"/>
          <w:bCs/>
          <w:color w:val="auto"/>
          <w:sz w:val="22"/>
        </w:rPr>
        <w:tab/>
      </w:r>
      <w:r w:rsidRPr="00697927" w:rsidR="00325E69">
        <w:rPr>
          <w:rFonts w:ascii="Cambria" w:hAnsi="Cambria"/>
          <w:bCs/>
          <w:color w:val="auto"/>
          <w:sz w:val="22"/>
        </w:rPr>
        <w:tab/>
      </w:r>
      <w:r w:rsidRPr="00697927" w:rsidR="006C60F7">
        <w:rPr>
          <w:rFonts w:ascii="Cambria" w:hAnsi="Cambria"/>
          <w:bCs/>
          <w:i/>
          <w:iCs/>
          <w:color w:val="auto"/>
          <w:sz w:val="22"/>
        </w:rPr>
        <w:t>Nesti</w:t>
      </w:r>
    </w:p>
    <w:p w:rsidRPr="00697927" w:rsidR="002E263A" w:rsidP="007C4488" w:rsidRDefault="00704641" w14:paraId="6205B1B9" w14:textId="7B92E3A5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697927">
        <w:rPr>
          <w:rFonts w:ascii="Cambria" w:hAnsi="Cambria"/>
          <w:bCs/>
          <w:color w:val="auto"/>
          <w:sz w:val="22"/>
        </w:rPr>
        <w:t>Discussion Family</w:t>
      </w:r>
      <w:r w:rsidRPr="00697927" w:rsidR="009660A6">
        <w:rPr>
          <w:rFonts w:ascii="Cambria" w:hAnsi="Cambria"/>
          <w:bCs/>
          <w:color w:val="auto"/>
          <w:sz w:val="22"/>
        </w:rPr>
        <w:t xml:space="preserve"> &amp; </w:t>
      </w:r>
      <w:r w:rsidRPr="00697927">
        <w:rPr>
          <w:rFonts w:ascii="Cambria" w:hAnsi="Cambria"/>
          <w:bCs/>
          <w:color w:val="auto"/>
          <w:sz w:val="22"/>
        </w:rPr>
        <w:t>Student Experience</w:t>
      </w:r>
      <w:r w:rsidRPr="00697927" w:rsidR="0021070A">
        <w:rPr>
          <w:rFonts w:ascii="Cambria" w:hAnsi="Cambria"/>
          <w:bCs/>
          <w:color w:val="auto"/>
          <w:sz w:val="22"/>
        </w:rPr>
        <w:t xml:space="preserve"> Report</w:t>
      </w:r>
      <w:r w:rsidRPr="00697927">
        <w:rPr>
          <w:rFonts w:ascii="Cambria" w:hAnsi="Cambria"/>
          <w:bCs/>
          <w:color w:val="auto"/>
          <w:sz w:val="22"/>
        </w:rPr>
        <w:tab/>
      </w:r>
      <w:r w:rsidRPr="00697927">
        <w:rPr>
          <w:rFonts w:ascii="Cambria" w:hAnsi="Cambria"/>
          <w:bCs/>
          <w:color w:val="auto"/>
          <w:sz w:val="22"/>
        </w:rPr>
        <w:tab/>
      </w:r>
      <w:r w:rsidRPr="00697927">
        <w:rPr>
          <w:rFonts w:ascii="Cambria" w:hAnsi="Cambria"/>
          <w:bCs/>
          <w:color w:val="auto"/>
          <w:sz w:val="22"/>
        </w:rPr>
        <w:tab/>
      </w:r>
      <w:r w:rsidRPr="00697927">
        <w:rPr>
          <w:rFonts w:ascii="Cambria" w:hAnsi="Cambria"/>
          <w:bCs/>
          <w:i/>
          <w:iCs/>
          <w:color w:val="auto"/>
          <w:sz w:val="22"/>
        </w:rPr>
        <w:t>Garnett</w:t>
      </w:r>
    </w:p>
    <w:p w:rsidRPr="00697927" w:rsidR="006C60F7" w:rsidP="007C4488" w:rsidRDefault="006C60F7" w14:paraId="3C246A55" w14:textId="687C3556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697927">
        <w:rPr>
          <w:rFonts w:ascii="Cambria" w:hAnsi="Cambria"/>
          <w:bCs/>
          <w:color w:val="auto"/>
          <w:sz w:val="22"/>
        </w:rPr>
        <w:t xml:space="preserve">Discussion </w:t>
      </w:r>
      <w:r w:rsidRPr="00697927">
        <w:rPr>
          <w:rFonts w:ascii="Cambria" w:hAnsi="Cambria"/>
          <w:bCs/>
          <w:color w:val="auto"/>
          <w:sz w:val="22"/>
        </w:rPr>
        <w:tab/>
      </w:r>
      <w:r w:rsidRPr="00697927" w:rsidR="009660A6">
        <w:rPr>
          <w:rFonts w:ascii="Cambria" w:hAnsi="Cambria"/>
          <w:bCs/>
          <w:color w:val="auto"/>
          <w:sz w:val="22"/>
        </w:rPr>
        <w:t xml:space="preserve">Enrollment &amp; Student Services Report </w:t>
      </w:r>
      <w:r w:rsidRPr="00697927">
        <w:rPr>
          <w:rFonts w:ascii="Cambria" w:hAnsi="Cambria"/>
          <w:bCs/>
          <w:color w:val="auto"/>
          <w:sz w:val="22"/>
        </w:rPr>
        <w:tab/>
      </w:r>
      <w:r w:rsidRPr="00697927">
        <w:rPr>
          <w:rFonts w:ascii="Cambria" w:hAnsi="Cambria"/>
          <w:bCs/>
          <w:color w:val="auto"/>
          <w:sz w:val="22"/>
        </w:rPr>
        <w:tab/>
      </w:r>
      <w:r w:rsidRPr="00697927">
        <w:rPr>
          <w:rFonts w:ascii="Cambria" w:hAnsi="Cambria"/>
          <w:bCs/>
          <w:i/>
          <w:iCs/>
          <w:color w:val="auto"/>
          <w:sz w:val="22"/>
        </w:rPr>
        <w:t>Schmucker</w:t>
      </w:r>
    </w:p>
    <w:p w:rsidRPr="00960A60" w:rsidR="008677F7" w:rsidP="009626A1" w:rsidRDefault="008677F7" w14:paraId="65A3FE94" w14:textId="26AF325B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960A60">
        <w:rPr>
          <w:rFonts w:ascii="Cambria" w:hAnsi="Cambria"/>
          <w:bCs/>
          <w:color w:val="auto"/>
          <w:sz w:val="22"/>
        </w:rPr>
        <w:t>Discussion HR Report</w:t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 w:rsidR="000F77AD">
        <w:rPr>
          <w:rFonts w:ascii="Cambria" w:hAnsi="Cambria"/>
          <w:bCs/>
          <w:color w:val="auto"/>
          <w:sz w:val="22"/>
        </w:rPr>
        <w:tab/>
      </w:r>
      <w:r w:rsidRPr="00960A60" w:rsidR="00CE3372">
        <w:rPr>
          <w:rFonts w:ascii="Cambria" w:hAnsi="Cambria"/>
          <w:bCs/>
          <w:i/>
          <w:iCs/>
          <w:color w:val="auto"/>
          <w:sz w:val="22"/>
        </w:rPr>
        <w:t>Frank</w:t>
      </w:r>
      <w:r w:rsidRPr="00960A60" w:rsidR="004C6FB2">
        <w:rPr>
          <w:rFonts w:ascii="Cambria" w:hAnsi="Cambria"/>
          <w:bCs/>
          <w:i/>
          <w:iCs/>
          <w:color w:val="auto"/>
          <w:sz w:val="22"/>
        </w:rPr>
        <w:t xml:space="preserve"> </w:t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 w:rsidR="006007A9">
        <w:rPr>
          <w:rFonts w:ascii="Cambria" w:hAnsi="Cambria"/>
          <w:bCs/>
          <w:color w:val="auto"/>
          <w:sz w:val="22"/>
        </w:rPr>
        <w:tab/>
      </w:r>
    </w:p>
    <w:p w:rsidRPr="003108C1" w:rsidR="00C36849" w:rsidP="001E1C19" w:rsidRDefault="008677F7" w14:paraId="4FD6CCB8" w14:textId="6588B3A5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960A60">
        <w:rPr>
          <w:rFonts w:ascii="Cambria" w:hAnsi="Cambria"/>
          <w:bCs/>
          <w:color w:val="auto"/>
          <w:sz w:val="22"/>
        </w:rPr>
        <w:t>Discussion Guidance Report</w:t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 w:rsidR="00325E69">
        <w:rPr>
          <w:rFonts w:ascii="Cambria" w:hAnsi="Cambria"/>
          <w:bCs/>
          <w:color w:val="auto"/>
          <w:sz w:val="22"/>
        </w:rPr>
        <w:tab/>
      </w:r>
      <w:r w:rsidRPr="00960A60" w:rsidR="00EE5627">
        <w:rPr>
          <w:rFonts w:ascii="Cambria" w:hAnsi="Cambria"/>
          <w:bCs/>
          <w:i/>
          <w:iCs/>
          <w:color w:val="auto"/>
          <w:sz w:val="22"/>
        </w:rPr>
        <w:t>Botes</w:t>
      </w:r>
    </w:p>
    <w:p w:rsidRPr="00960A60" w:rsidR="008677F7" w:rsidP="009626A1" w:rsidRDefault="008677F7" w14:paraId="10C4D038" w14:textId="5C214D76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960A60">
        <w:rPr>
          <w:rFonts w:ascii="Cambria" w:hAnsi="Cambria"/>
          <w:bCs/>
          <w:color w:val="auto"/>
          <w:sz w:val="22"/>
        </w:rPr>
        <w:t xml:space="preserve">Finance and Business Report </w:t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="00DF175D">
        <w:rPr>
          <w:rFonts w:ascii="Cambria" w:hAnsi="Cambria"/>
          <w:bCs/>
          <w:color w:val="auto"/>
          <w:sz w:val="22"/>
        </w:rPr>
        <w:tab/>
      </w:r>
      <w:r w:rsidR="00DF175D">
        <w:rPr>
          <w:rFonts w:ascii="Cambria" w:hAnsi="Cambria"/>
          <w:bCs/>
          <w:color w:val="auto"/>
          <w:sz w:val="22"/>
        </w:rPr>
        <w:tab/>
      </w:r>
      <w:r w:rsidR="00DF175D">
        <w:rPr>
          <w:rFonts w:ascii="Cambria" w:hAnsi="Cambria"/>
          <w:bCs/>
          <w:color w:val="auto"/>
          <w:sz w:val="22"/>
        </w:rPr>
        <w:tab/>
      </w:r>
      <w:r w:rsidR="00DF175D">
        <w:rPr>
          <w:rFonts w:ascii="Cambria" w:hAnsi="Cambria"/>
          <w:bCs/>
          <w:color w:val="auto"/>
          <w:sz w:val="22"/>
        </w:rPr>
        <w:tab/>
      </w:r>
      <w:r w:rsidRPr="00960A60" w:rsidR="00DF175D">
        <w:rPr>
          <w:rFonts w:ascii="Cambria" w:hAnsi="Cambria"/>
          <w:bCs/>
          <w:i/>
          <w:iCs/>
          <w:color w:val="auto"/>
          <w:sz w:val="22"/>
        </w:rPr>
        <w:t>Schumm</w:t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 w:rsidR="006A75E1">
        <w:rPr>
          <w:rFonts w:ascii="Cambria" w:hAnsi="Cambria"/>
          <w:bCs/>
          <w:color w:val="auto"/>
          <w:sz w:val="22"/>
        </w:rPr>
        <w:tab/>
      </w:r>
    </w:p>
    <w:p w:rsidRPr="00F47822" w:rsidR="00F47822" w:rsidP="00DB02AE" w:rsidRDefault="008677F7" w14:paraId="6B6909F3" w14:textId="31C86FA0">
      <w:pPr>
        <w:pStyle w:val="ListParagraph"/>
        <w:numPr>
          <w:ilvl w:val="2"/>
          <w:numId w:val="25"/>
        </w:numPr>
        <w:spacing w:after="0" w:line="240" w:lineRule="auto"/>
        <w:ind w:left="1530" w:hanging="270"/>
        <w:rPr>
          <w:rFonts w:ascii="Cambria" w:hAnsi="Cambria"/>
          <w:bCs/>
          <w:i/>
          <w:color w:val="auto"/>
          <w:sz w:val="22"/>
        </w:rPr>
      </w:pPr>
      <w:r w:rsidRPr="00960A60">
        <w:rPr>
          <w:rFonts w:ascii="Cambria" w:hAnsi="Cambria"/>
          <w:bCs/>
          <w:color w:val="auto"/>
          <w:sz w:val="22"/>
        </w:rPr>
        <w:t>Discussion Treasurer’s Monthly Report</w:t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 w:rsidR="006A75E1">
        <w:rPr>
          <w:rFonts w:ascii="Cambria" w:hAnsi="Cambria"/>
          <w:bCs/>
          <w:color w:val="auto"/>
          <w:sz w:val="22"/>
        </w:rPr>
        <w:tab/>
      </w:r>
      <w:r w:rsidRPr="00960A60" w:rsidR="006007A9">
        <w:rPr>
          <w:rFonts w:ascii="Cambria" w:hAnsi="Cambria"/>
          <w:bCs/>
          <w:color w:val="auto"/>
          <w:sz w:val="22"/>
        </w:rPr>
        <w:tab/>
      </w:r>
    </w:p>
    <w:p w:rsidRPr="0021070A" w:rsidR="00F47822" w:rsidP="00F47822" w:rsidRDefault="00F47822" w14:paraId="40DB5FCA" w14:textId="2011FACA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8E0E33">
        <w:rPr>
          <w:rFonts w:ascii="Cambria" w:hAnsi="Cambria"/>
          <w:bCs/>
          <w:color w:val="auto"/>
          <w:sz w:val="22"/>
        </w:rPr>
        <w:t>Discussion CEO Report</w:t>
      </w:r>
      <w:r w:rsidRPr="008E0E33">
        <w:rPr>
          <w:rFonts w:ascii="Cambria" w:hAnsi="Cambria"/>
          <w:bCs/>
          <w:color w:val="auto"/>
          <w:sz w:val="22"/>
        </w:rPr>
        <w:tab/>
      </w:r>
      <w:r w:rsidRPr="008E0E33">
        <w:rPr>
          <w:rFonts w:ascii="Cambria" w:hAnsi="Cambria"/>
          <w:bCs/>
          <w:color w:val="auto"/>
          <w:sz w:val="22"/>
        </w:rPr>
        <w:tab/>
      </w:r>
      <w:r w:rsidRPr="008E0E33">
        <w:rPr>
          <w:rFonts w:ascii="Cambria" w:hAnsi="Cambria"/>
          <w:bCs/>
          <w:color w:val="auto"/>
          <w:sz w:val="22"/>
        </w:rPr>
        <w:tab/>
      </w:r>
      <w:r w:rsidRPr="008E0E33">
        <w:rPr>
          <w:rFonts w:ascii="Cambria" w:hAnsi="Cambria"/>
          <w:bCs/>
          <w:color w:val="auto"/>
          <w:sz w:val="22"/>
        </w:rPr>
        <w:tab/>
      </w:r>
      <w:r w:rsidRPr="008E0E33">
        <w:rPr>
          <w:rFonts w:ascii="Cambria" w:hAnsi="Cambria"/>
          <w:bCs/>
          <w:color w:val="auto"/>
          <w:sz w:val="22"/>
        </w:rPr>
        <w:tab/>
      </w:r>
      <w:r w:rsidRPr="008E0E33">
        <w:rPr>
          <w:rFonts w:ascii="Cambria" w:hAnsi="Cambria"/>
          <w:bCs/>
          <w:color w:val="auto"/>
          <w:sz w:val="22"/>
        </w:rPr>
        <w:tab/>
      </w:r>
      <w:r w:rsidRPr="008E0E33">
        <w:rPr>
          <w:rFonts w:ascii="Cambria" w:hAnsi="Cambria"/>
          <w:bCs/>
          <w:i/>
          <w:iCs/>
          <w:color w:val="auto"/>
          <w:sz w:val="22"/>
        </w:rPr>
        <w:t>Meyers</w:t>
      </w:r>
    </w:p>
    <w:p w:rsidRPr="00960A60" w:rsidR="00E81562" w:rsidP="000D325D" w:rsidRDefault="008677F7" w14:paraId="12037A09" w14:textId="21AFC7A1">
      <w:pPr>
        <w:spacing w:after="0" w:line="240" w:lineRule="auto"/>
        <w:rPr>
          <w:rFonts w:ascii="Cambria" w:hAnsi="Cambria"/>
          <w:b/>
          <w:color w:val="auto"/>
          <w:sz w:val="22"/>
        </w:rPr>
      </w:pPr>
      <w:r w:rsidRPr="00F47822">
        <w:rPr>
          <w:rFonts w:ascii="Cambria" w:hAnsi="Cambria"/>
          <w:bCs/>
          <w:color w:val="auto"/>
          <w:sz w:val="22"/>
        </w:rPr>
        <w:tab/>
      </w:r>
    </w:p>
    <w:p w:rsidRPr="00960A60" w:rsidR="00055B10" w:rsidP="00055B10" w:rsidRDefault="00954162" w14:paraId="54B227E7" w14:textId="77777777">
      <w:pPr>
        <w:pStyle w:val="ListParagraph"/>
        <w:numPr>
          <w:ilvl w:val="0"/>
          <w:numId w:val="25"/>
        </w:numPr>
        <w:spacing w:after="0" w:line="240" w:lineRule="auto"/>
        <w:ind w:left="288"/>
        <w:rPr>
          <w:rFonts w:ascii="Cambria" w:hAnsi="Cambria"/>
          <w:b/>
          <w:color w:val="auto"/>
          <w:sz w:val="22"/>
          <w:u w:val="single"/>
        </w:rPr>
      </w:pPr>
      <w:r w:rsidRPr="00960A60">
        <w:rPr>
          <w:rFonts w:ascii="Cambria" w:hAnsi="Cambria"/>
          <w:b/>
          <w:color w:val="auto"/>
          <w:sz w:val="22"/>
          <w:u w:val="single"/>
        </w:rPr>
        <w:t>Personne</w:t>
      </w:r>
      <w:r w:rsidRPr="00960A60" w:rsidR="00517252">
        <w:rPr>
          <w:rFonts w:ascii="Cambria" w:hAnsi="Cambria"/>
          <w:b/>
          <w:color w:val="auto"/>
          <w:sz w:val="22"/>
          <w:u w:val="single"/>
        </w:rPr>
        <w:t>l</w:t>
      </w:r>
      <w:r w:rsidRPr="00960A60" w:rsidR="00517252">
        <w:rPr>
          <w:rFonts w:ascii="Cambria" w:hAnsi="Cambria"/>
          <w:b/>
          <w:color w:val="auto"/>
          <w:sz w:val="22"/>
        </w:rPr>
        <w:tab/>
      </w:r>
      <w:r w:rsidRPr="00960A60" w:rsidR="00517252">
        <w:rPr>
          <w:rFonts w:ascii="Cambria" w:hAnsi="Cambria"/>
          <w:b/>
          <w:color w:val="auto"/>
          <w:sz w:val="22"/>
        </w:rPr>
        <w:tab/>
      </w:r>
      <w:r w:rsidRPr="00960A60" w:rsidR="003E307B">
        <w:rPr>
          <w:rFonts w:ascii="Cambria" w:hAnsi="Cambria"/>
          <w:b/>
          <w:color w:val="auto"/>
          <w:sz w:val="22"/>
        </w:rPr>
        <w:tab/>
      </w:r>
      <w:r w:rsidRPr="00960A60" w:rsidR="003E307B">
        <w:rPr>
          <w:rFonts w:ascii="Cambria" w:hAnsi="Cambria"/>
          <w:b/>
          <w:color w:val="auto"/>
          <w:sz w:val="22"/>
        </w:rPr>
        <w:tab/>
      </w:r>
      <w:r w:rsidRPr="00960A60" w:rsidR="003E307B">
        <w:rPr>
          <w:rFonts w:ascii="Cambria" w:hAnsi="Cambria"/>
          <w:b/>
          <w:color w:val="auto"/>
          <w:sz w:val="22"/>
        </w:rPr>
        <w:tab/>
      </w:r>
      <w:r w:rsidRPr="00960A60" w:rsidR="003E307B">
        <w:rPr>
          <w:rFonts w:ascii="Cambria" w:hAnsi="Cambria"/>
          <w:b/>
          <w:color w:val="auto"/>
          <w:sz w:val="22"/>
        </w:rPr>
        <w:tab/>
      </w:r>
      <w:r w:rsidRPr="00960A60" w:rsidR="003E307B">
        <w:rPr>
          <w:rFonts w:ascii="Cambria" w:hAnsi="Cambria"/>
          <w:b/>
          <w:color w:val="auto"/>
          <w:sz w:val="22"/>
        </w:rPr>
        <w:tab/>
      </w:r>
      <w:r w:rsidRPr="00960A60" w:rsidR="003E307B">
        <w:rPr>
          <w:rFonts w:ascii="Cambria" w:hAnsi="Cambria"/>
          <w:b/>
          <w:color w:val="auto"/>
          <w:sz w:val="22"/>
        </w:rPr>
        <w:tab/>
      </w:r>
      <w:r w:rsidRPr="00960A60" w:rsidR="001970EE">
        <w:rPr>
          <w:rFonts w:ascii="Cambria" w:hAnsi="Cambria"/>
          <w:bCs/>
          <w:i/>
          <w:iCs/>
          <w:color w:val="auto"/>
          <w:sz w:val="22"/>
        </w:rPr>
        <w:t>Frank</w:t>
      </w:r>
      <w:r w:rsidRPr="00960A60" w:rsidR="004462FD">
        <w:rPr>
          <w:rFonts w:ascii="Cambria" w:hAnsi="Cambria"/>
          <w:bCs/>
          <w:color w:val="auto"/>
          <w:sz w:val="22"/>
        </w:rPr>
        <w:tab/>
      </w:r>
    </w:p>
    <w:p w:rsidR="007F2C9C" w:rsidP="007F2C9C" w:rsidRDefault="007F2C9C" w14:paraId="02E7ABCB" w14:textId="77777777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960A60">
        <w:rPr>
          <w:rFonts w:ascii="Cambria" w:hAnsi="Cambria"/>
          <w:bCs/>
          <w:color w:val="auto"/>
          <w:sz w:val="22"/>
        </w:rPr>
        <w:t xml:space="preserve">New Hires: </w:t>
      </w:r>
    </w:p>
    <w:p w:rsidR="00E4057B" w:rsidP="00E4057B" w:rsidRDefault="00E4057B" w14:paraId="02545DEC" w14:textId="283AB468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bCs/>
          <w:color w:val="auto"/>
          <w:sz w:val="22"/>
        </w:rPr>
      </w:pPr>
      <w:r>
        <w:rPr>
          <w:rFonts w:ascii="Cambria" w:hAnsi="Cambria"/>
          <w:bCs/>
          <w:color w:val="auto"/>
          <w:sz w:val="22"/>
        </w:rPr>
        <w:t>Emma Lessick, HR Coordinator, 10/19/26</w:t>
      </w:r>
    </w:p>
    <w:p w:rsidR="00E4057B" w:rsidP="00E4057B" w:rsidRDefault="00E4057B" w14:paraId="79A3DCE8" w14:textId="77CCAD90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bCs/>
          <w:color w:val="auto"/>
          <w:sz w:val="22"/>
        </w:rPr>
      </w:pPr>
      <w:r>
        <w:rPr>
          <w:rFonts w:ascii="Cambria" w:hAnsi="Cambria"/>
          <w:bCs/>
          <w:color w:val="auto"/>
          <w:sz w:val="22"/>
        </w:rPr>
        <w:t>Emily Hardy, Special Education Teacher, 1</w:t>
      </w:r>
      <w:r w:rsidR="00906F0D">
        <w:rPr>
          <w:rFonts w:ascii="Cambria" w:hAnsi="Cambria"/>
          <w:bCs/>
          <w:color w:val="auto"/>
          <w:sz w:val="22"/>
        </w:rPr>
        <w:t>2/</w:t>
      </w:r>
      <w:r w:rsidR="002A0787">
        <w:rPr>
          <w:rFonts w:ascii="Cambria" w:hAnsi="Cambria"/>
          <w:bCs/>
          <w:color w:val="auto"/>
          <w:sz w:val="22"/>
        </w:rPr>
        <w:t>0</w:t>
      </w:r>
      <w:r w:rsidR="00906F0D">
        <w:rPr>
          <w:rFonts w:ascii="Cambria" w:hAnsi="Cambria"/>
          <w:bCs/>
          <w:color w:val="auto"/>
          <w:sz w:val="22"/>
        </w:rPr>
        <w:t>1</w:t>
      </w:r>
      <w:r>
        <w:rPr>
          <w:rFonts w:ascii="Cambria" w:hAnsi="Cambria"/>
          <w:bCs/>
          <w:color w:val="auto"/>
          <w:sz w:val="22"/>
        </w:rPr>
        <w:t>/26</w:t>
      </w:r>
    </w:p>
    <w:p w:rsidRPr="00CC2EBA" w:rsidR="00CC2EBA" w:rsidP="00CC2EBA" w:rsidRDefault="00087ACC" w14:paraId="32AF6247" w14:textId="4130D2E5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bCs/>
          <w:color w:val="EE0000"/>
          <w:sz w:val="22"/>
        </w:rPr>
      </w:pPr>
      <w:r w:rsidRPr="00096403">
        <w:rPr>
          <w:rFonts w:ascii="Cambria" w:hAnsi="Cambria"/>
          <w:bCs/>
          <w:color w:val="auto"/>
          <w:sz w:val="22"/>
        </w:rPr>
        <w:t xml:space="preserve">Lisa Cunningham, </w:t>
      </w:r>
      <w:r w:rsidRPr="00B937FB" w:rsidR="00E4057B">
        <w:rPr>
          <w:rFonts w:ascii="Cambria" w:hAnsi="Cambria"/>
          <w:bCs/>
          <w:color w:val="auto"/>
          <w:sz w:val="22"/>
        </w:rPr>
        <w:t>Director of Marketing &amp; Communi</w:t>
      </w:r>
      <w:r w:rsidRPr="00096403" w:rsidR="00E4057B">
        <w:rPr>
          <w:rFonts w:ascii="Cambria" w:hAnsi="Cambria"/>
          <w:bCs/>
          <w:color w:val="auto"/>
          <w:sz w:val="22"/>
        </w:rPr>
        <w:t xml:space="preserve">cations, </w:t>
      </w:r>
      <w:r w:rsidRPr="00096403" w:rsidR="00270847">
        <w:rPr>
          <w:rFonts w:ascii="Cambria" w:hAnsi="Cambria"/>
          <w:bCs/>
          <w:color w:val="auto"/>
          <w:sz w:val="22"/>
        </w:rPr>
        <w:t>11/04/26</w:t>
      </w:r>
    </w:p>
    <w:p w:rsidRPr="00E4057B" w:rsidR="007F2C9C" w:rsidP="00027489" w:rsidRDefault="007F2C9C" w14:paraId="3D200402" w14:textId="77777777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E4057B">
        <w:rPr>
          <w:rFonts w:ascii="Cambria" w:hAnsi="Cambria"/>
          <w:bCs/>
          <w:color w:val="auto"/>
          <w:sz w:val="22"/>
        </w:rPr>
        <w:t>Separations:</w:t>
      </w:r>
    </w:p>
    <w:p w:rsidR="003C6365" w:rsidP="00AB5DF5" w:rsidRDefault="003C6365" w14:paraId="5BFF5DAE" w14:textId="0F364829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bCs/>
          <w:color w:val="auto"/>
          <w:sz w:val="22"/>
        </w:rPr>
      </w:pPr>
      <w:r w:rsidRPr="00E4057B">
        <w:rPr>
          <w:rFonts w:ascii="Cambria" w:hAnsi="Cambria"/>
          <w:bCs/>
          <w:color w:val="auto"/>
          <w:sz w:val="22"/>
        </w:rPr>
        <w:t>Don Asplen</w:t>
      </w:r>
      <w:r w:rsidRPr="00E4057B" w:rsidR="00AB5DF5">
        <w:rPr>
          <w:rFonts w:ascii="Cambria" w:hAnsi="Cambria"/>
          <w:bCs/>
          <w:color w:val="auto"/>
          <w:sz w:val="22"/>
        </w:rPr>
        <w:t>, CIO, Retirement</w:t>
      </w:r>
      <w:r w:rsidR="00270847">
        <w:rPr>
          <w:rFonts w:ascii="Cambria" w:hAnsi="Cambria"/>
          <w:bCs/>
          <w:color w:val="auto"/>
          <w:sz w:val="22"/>
        </w:rPr>
        <w:t xml:space="preserve">, </w:t>
      </w:r>
      <w:r w:rsidRPr="00E4057B" w:rsidR="00AB5DF5">
        <w:rPr>
          <w:rFonts w:ascii="Cambria" w:hAnsi="Cambria"/>
          <w:bCs/>
          <w:color w:val="auto"/>
          <w:sz w:val="22"/>
        </w:rPr>
        <w:t>10/01/26</w:t>
      </w:r>
    </w:p>
    <w:p w:rsidR="00982A93" w:rsidP="00982A93" w:rsidRDefault="00982A93" w14:paraId="7B46A95F" w14:textId="77777777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bCs/>
          <w:color w:val="auto"/>
          <w:sz w:val="22"/>
        </w:rPr>
      </w:pPr>
      <w:r>
        <w:rPr>
          <w:rFonts w:ascii="Cambria" w:hAnsi="Cambria"/>
          <w:bCs/>
          <w:color w:val="auto"/>
          <w:sz w:val="22"/>
        </w:rPr>
        <w:t>Katie Bonesteel, Music Teacher, 10/02/26</w:t>
      </w:r>
    </w:p>
    <w:p w:rsidR="00982A93" w:rsidP="00982A93" w:rsidRDefault="00982A93" w14:paraId="60DC94D3" w14:textId="77777777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bCs/>
          <w:color w:val="auto"/>
          <w:sz w:val="22"/>
        </w:rPr>
      </w:pPr>
      <w:r w:rsidRPr="6C89B5D0" w:rsidR="00982A93">
        <w:rPr>
          <w:rFonts w:ascii="Cambria" w:hAnsi="Cambria"/>
          <w:color w:val="auto"/>
          <w:sz w:val="22"/>
          <w:szCs w:val="22"/>
        </w:rPr>
        <w:t>Paul Jones, School Counselor, 10/16/26</w:t>
      </w:r>
    </w:p>
    <w:p w:rsidR="2AB49617" w:rsidP="6C89B5D0" w:rsidRDefault="2AB49617" w14:paraId="0C90AA7B" w14:textId="53B7AF2A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color w:val="auto"/>
          <w:sz w:val="22"/>
          <w:szCs w:val="22"/>
        </w:rPr>
      </w:pPr>
      <w:r w:rsidRPr="6C89B5D0" w:rsidR="2AB49617">
        <w:rPr>
          <w:rFonts w:ascii="Cambria" w:hAnsi="Cambria"/>
          <w:color w:val="auto"/>
          <w:sz w:val="22"/>
          <w:szCs w:val="22"/>
        </w:rPr>
        <w:t>Chelsea Hoynak, Math Teacher, 11/06/26</w:t>
      </w:r>
    </w:p>
    <w:p w:rsidR="00F265C2" w:rsidP="00F265C2" w:rsidRDefault="0088332B" w14:paraId="47A6F673" w14:textId="4CC6AB11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>
        <w:rPr>
          <w:rFonts w:ascii="Cambria" w:hAnsi="Cambria"/>
          <w:bCs/>
          <w:color w:val="auto"/>
          <w:sz w:val="22"/>
        </w:rPr>
        <w:t>Position</w:t>
      </w:r>
      <w:r w:rsidR="00134EE3">
        <w:rPr>
          <w:rFonts w:ascii="Cambria" w:hAnsi="Cambria"/>
          <w:bCs/>
          <w:color w:val="auto"/>
          <w:sz w:val="22"/>
        </w:rPr>
        <w:t>/Salary</w:t>
      </w:r>
      <w:r>
        <w:rPr>
          <w:rFonts w:ascii="Cambria" w:hAnsi="Cambria"/>
          <w:bCs/>
          <w:color w:val="auto"/>
          <w:sz w:val="22"/>
        </w:rPr>
        <w:t xml:space="preserve"> </w:t>
      </w:r>
      <w:r w:rsidR="00F265C2">
        <w:rPr>
          <w:rFonts w:ascii="Cambria" w:hAnsi="Cambria"/>
          <w:bCs/>
          <w:color w:val="auto"/>
          <w:sz w:val="22"/>
        </w:rPr>
        <w:t>Changes</w:t>
      </w:r>
      <w:r w:rsidRPr="00960A60" w:rsidR="00F265C2">
        <w:rPr>
          <w:rFonts w:ascii="Cambria" w:hAnsi="Cambria"/>
          <w:bCs/>
          <w:color w:val="auto"/>
          <w:sz w:val="22"/>
        </w:rPr>
        <w:t xml:space="preserve">: </w:t>
      </w:r>
    </w:p>
    <w:p w:rsidRPr="00E4057B" w:rsidR="00F265C2" w:rsidP="0010073F" w:rsidRDefault="00F265C2" w14:paraId="7A8A4077" w14:textId="3ABA0639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bCs/>
          <w:color w:val="auto"/>
          <w:sz w:val="22"/>
        </w:rPr>
      </w:pPr>
      <w:r w:rsidRPr="00E4057B">
        <w:rPr>
          <w:rFonts w:ascii="Cambria" w:hAnsi="Cambria"/>
          <w:bCs/>
          <w:color w:val="auto"/>
          <w:sz w:val="22"/>
        </w:rPr>
        <w:t xml:space="preserve">Becky Aller, </w:t>
      </w:r>
      <w:r w:rsidRPr="00E4057B" w:rsidR="0050031C">
        <w:rPr>
          <w:rFonts w:ascii="Cambria" w:hAnsi="Cambria"/>
          <w:bCs/>
          <w:color w:val="auto"/>
          <w:sz w:val="22"/>
        </w:rPr>
        <w:t>Enrollment Specialist</w:t>
      </w:r>
      <w:r w:rsidR="00B937FB">
        <w:rPr>
          <w:rFonts w:ascii="Cambria" w:hAnsi="Cambria"/>
          <w:bCs/>
          <w:color w:val="auto"/>
          <w:sz w:val="22"/>
        </w:rPr>
        <w:t>, 9</w:t>
      </w:r>
      <w:r w:rsidRPr="00E4057B" w:rsidR="008544C5">
        <w:rPr>
          <w:rFonts w:ascii="Cambria" w:hAnsi="Cambria"/>
          <w:bCs/>
          <w:color w:val="auto"/>
          <w:sz w:val="22"/>
        </w:rPr>
        <w:t>/21/26</w:t>
      </w:r>
    </w:p>
    <w:p w:rsidRPr="00096403" w:rsidR="00443439" w:rsidP="0088332B" w:rsidRDefault="0010073F" w14:paraId="54631BE7" w14:textId="0348D8C1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bCs/>
          <w:color w:val="auto"/>
          <w:sz w:val="22"/>
        </w:rPr>
      </w:pPr>
      <w:r w:rsidRPr="00E4057B">
        <w:rPr>
          <w:rFonts w:ascii="Cambria" w:hAnsi="Cambria"/>
          <w:bCs/>
          <w:color w:val="auto"/>
          <w:sz w:val="22"/>
        </w:rPr>
        <w:t xml:space="preserve">Anne Daughton, </w:t>
      </w:r>
      <w:r w:rsidRPr="00E4057B" w:rsidR="0050031C">
        <w:rPr>
          <w:rFonts w:ascii="Cambria" w:hAnsi="Cambria"/>
          <w:bCs/>
          <w:color w:val="auto"/>
          <w:sz w:val="22"/>
        </w:rPr>
        <w:t>Enrollment Spe</w:t>
      </w:r>
      <w:r w:rsidRPr="00096403" w:rsidR="0050031C">
        <w:rPr>
          <w:rFonts w:ascii="Cambria" w:hAnsi="Cambria"/>
          <w:bCs/>
          <w:color w:val="auto"/>
          <w:sz w:val="22"/>
        </w:rPr>
        <w:t>cialist</w:t>
      </w:r>
      <w:r w:rsidRPr="00096403" w:rsidR="00B937FB">
        <w:rPr>
          <w:rFonts w:ascii="Cambria" w:hAnsi="Cambria"/>
          <w:bCs/>
          <w:color w:val="auto"/>
          <w:sz w:val="22"/>
        </w:rPr>
        <w:t>,</w:t>
      </w:r>
      <w:r w:rsidRPr="00096403" w:rsidR="008544C5">
        <w:rPr>
          <w:rFonts w:ascii="Cambria" w:hAnsi="Cambria"/>
          <w:bCs/>
          <w:color w:val="auto"/>
          <w:sz w:val="22"/>
        </w:rPr>
        <w:t xml:space="preserve"> 9/21/26</w:t>
      </w:r>
    </w:p>
    <w:p w:rsidRPr="00096403" w:rsidR="00955572" w:rsidP="00955572" w:rsidRDefault="00955572" w14:paraId="3456447B" w14:textId="20910F7D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bCs/>
          <w:color w:val="auto"/>
          <w:sz w:val="22"/>
        </w:rPr>
      </w:pPr>
      <w:r w:rsidRPr="00096403">
        <w:rPr>
          <w:rFonts w:ascii="Cambria" w:hAnsi="Cambria"/>
          <w:bCs/>
          <w:color w:val="auto"/>
          <w:sz w:val="22"/>
        </w:rPr>
        <w:t>Bridget Sykes, Attendance Coordinator, 10/05/26</w:t>
      </w:r>
    </w:p>
    <w:p w:rsidRPr="00096403" w:rsidR="002A0787" w:rsidP="00CE4647" w:rsidRDefault="00955572" w14:paraId="553AE81D" w14:textId="36E6DFB3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bCs/>
          <w:color w:val="auto"/>
          <w:sz w:val="22"/>
        </w:rPr>
      </w:pPr>
      <w:r w:rsidRPr="00096403">
        <w:rPr>
          <w:rFonts w:ascii="Cambria" w:hAnsi="Cambria"/>
          <w:bCs/>
          <w:color w:val="auto"/>
          <w:sz w:val="22"/>
        </w:rPr>
        <w:t xml:space="preserve">Jane Wood, Special Education Coordinator, </w:t>
      </w:r>
      <w:r w:rsidRPr="00096403" w:rsidR="00C048B3">
        <w:rPr>
          <w:rFonts w:ascii="Cambria" w:hAnsi="Cambria"/>
          <w:bCs/>
          <w:color w:val="auto"/>
          <w:sz w:val="22"/>
        </w:rPr>
        <w:t>10/05/26</w:t>
      </w:r>
    </w:p>
    <w:p w:rsidR="00687241" w:rsidP="00D53867" w:rsidRDefault="007F2C9C" w14:paraId="555514F9" w14:textId="7A2FE597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10073F">
        <w:rPr>
          <w:rFonts w:ascii="Cambria" w:hAnsi="Cambria"/>
          <w:bCs/>
          <w:color w:val="auto"/>
          <w:sz w:val="22"/>
        </w:rPr>
        <w:t>Open Positions:</w:t>
      </w:r>
    </w:p>
    <w:p w:rsidR="00C04A0C" w:rsidP="00C04A0C" w:rsidRDefault="00C04A0C" w14:paraId="68307428" w14:textId="0CAD0D31">
      <w:pPr>
        <w:pStyle w:val="ListParagraph"/>
        <w:numPr>
          <w:ilvl w:val="2"/>
          <w:numId w:val="25"/>
        </w:numPr>
        <w:spacing w:after="0" w:line="240" w:lineRule="auto"/>
        <w:ind w:hanging="90"/>
        <w:rPr>
          <w:rFonts w:ascii="Cambria" w:hAnsi="Cambria"/>
          <w:bCs/>
          <w:color w:val="auto"/>
          <w:sz w:val="22"/>
        </w:rPr>
      </w:pPr>
      <w:r w:rsidRPr="6C89B5D0" w:rsidR="00C04A0C">
        <w:rPr>
          <w:rFonts w:ascii="Cambria" w:hAnsi="Cambria"/>
          <w:color w:val="auto"/>
          <w:sz w:val="22"/>
          <w:szCs w:val="22"/>
        </w:rPr>
        <w:t>Music Teacher</w:t>
      </w:r>
    </w:p>
    <w:p w:rsidRPr="00960A60" w:rsidR="00687241" w:rsidP="003D0C7E" w:rsidRDefault="00687241" w14:paraId="28EA991F" w14:textId="77777777">
      <w:pPr>
        <w:pStyle w:val="ListParagraph"/>
        <w:spacing w:after="0" w:line="240" w:lineRule="auto"/>
        <w:ind w:left="1260"/>
        <w:rPr>
          <w:rFonts w:ascii="Cambria" w:hAnsi="Cambria"/>
          <w:bCs/>
          <w:color w:val="auto"/>
          <w:sz w:val="22"/>
        </w:rPr>
      </w:pPr>
    </w:p>
    <w:p w:rsidRPr="00960A60" w:rsidR="00240AB4" w:rsidP="00903366" w:rsidRDefault="004A2260" w14:paraId="579719B2" w14:textId="48E3FBE0">
      <w:pPr>
        <w:pStyle w:val="ListParagraph"/>
        <w:numPr>
          <w:ilvl w:val="0"/>
          <w:numId w:val="25"/>
        </w:numPr>
        <w:spacing w:after="0" w:line="240" w:lineRule="auto"/>
        <w:ind w:left="288"/>
        <w:rPr>
          <w:rFonts w:ascii="Cambria" w:hAnsi="Cambria"/>
          <w:b/>
          <w:color w:val="auto"/>
          <w:sz w:val="22"/>
          <w:u w:val="single"/>
        </w:rPr>
      </w:pPr>
      <w:r w:rsidRPr="00960A60">
        <w:rPr>
          <w:rFonts w:ascii="Cambria" w:hAnsi="Cambria"/>
          <w:b/>
          <w:color w:val="auto"/>
          <w:sz w:val="22"/>
          <w:u w:val="single"/>
        </w:rPr>
        <w:lastRenderedPageBreak/>
        <w:t>Governanc</w:t>
      </w:r>
      <w:r w:rsidRPr="00960A60" w:rsidR="00903366">
        <w:rPr>
          <w:rFonts w:ascii="Cambria" w:hAnsi="Cambria"/>
          <w:b/>
          <w:color w:val="auto"/>
          <w:sz w:val="22"/>
          <w:u w:val="single"/>
        </w:rPr>
        <w:t>e</w:t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auto"/>
          <w:sz w:val="22"/>
        </w:rPr>
        <w:tab/>
      </w:r>
      <w:r w:rsidRPr="00960A60">
        <w:rPr>
          <w:rFonts w:ascii="Cambria" w:hAnsi="Cambria"/>
          <w:bCs/>
          <w:color w:val="FF0000"/>
          <w:sz w:val="22"/>
        </w:rPr>
        <w:tab/>
      </w:r>
      <w:r w:rsidRPr="00960A60" w:rsidR="001E1C19">
        <w:rPr>
          <w:rFonts w:ascii="Cambria" w:hAnsi="Cambria"/>
          <w:bCs/>
          <w:color w:val="FF0000"/>
          <w:sz w:val="22"/>
        </w:rPr>
        <w:tab/>
      </w:r>
      <w:r w:rsidRPr="00960A60" w:rsidR="00DB5C6B">
        <w:rPr>
          <w:rFonts w:ascii="Cambria" w:hAnsi="Cambria"/>
          <w:bCs/>
          <w:i/>
          <w:iCs/>
          <w:color w:val="auto"/>
          <w:sz w:val="22"/>
        </w:rPr>
        <w:t>Meyer</w:t>
      </w:r>
      <w:r w:rsidR="00266BC7">
        <w:rPr>
          <w:rFonts w:ascii="Cambria" w:hAnsi="Cambria"/>
          <w:bCs/>
          <w:i/>
          <w:iCs/>
          <w:color w:val="auto"/>
          <w:sz w:val="22"/>
        </w:rPr>
        <w:t>s</w:t>
      </w:r>
    </w:p>
    <w:p w:rsidRPr="00687241" w:rsidR="006E0211" w:rsidP="006E0211" w:rsidRDefault="00EF7374" w14:paraId="5E2316B3" w14:textId="5B65E624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687241">
        <w:rPr>
          <w:rFonts w:ascii="Cambria" w:hAnsi="Cambria"/>
          <w:bCs/>
          <w:color w:val="auto"/>
          <w:sz w:val="22"/>
        </w:rPr>
        <w:t>Revised Attendance Policy</w:t>
      </w:r>
    </w:p>
    <w:p w:rsidRPr="00687241" w:rsidR="00EF7374" w:rsidP="006E0211" w:rsidRDefault="00EF7374" w14:paraId="40A5A495" w14:textId="13E30548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687241">
        <w:rPr>
          <w:rFonts w:ascii="Cambria" w:hAnsi="Cambria"/>
          <w:bCs/>
          <w:color w:val="auto"/>
          <w:sz w:val="22"/>
        </w:rPr>
        <w:t>Revised Wellness Check Policy</w:t>
      </w:r>
    </w:p>
    <w:p w:rsidRPr="00687241" w:rsidR="003B6D5F" w:rsidP="6C89B5D0" w:rsidRDefault="00EF7374" w14:paraId="22F8EEEB" w14:textId="47C8777E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color w:val="auto"/>
          <w:sz w:val="22"/>
          <w:szCs w:val="22"/>
        </w:rPr>
      </w:pPr>
      <w:r w:rsidRPr="6C89B5D0" w:rsidR="00EF7374">
        <w:rPr>
          <w:rFonts w:ascii="Cambria" w:hAnsi="Cambria"/>
          <w:color w:val="auto"/>
          <w:sz w:val="22"/>
          <w:szCs w:val="22"/>
        </w:rPr>
        <w:t>Revised AI Policy</w:t>
      </w:r>
    </w:p>
    <w:p w:rsidRPr="00687241" w:rsidR="003B6D5F" w:rsidP="6C89B5D0" w:rsidRDefault="00EF7374" w14:paraId="39812FF3" w14:textId="52EB7B4F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color w:val="auto"/>
          <w:sz w:val="22"/>
          <w:szCs w:val="22"/>
        </w:rPr>
      </w:pPr>
      <w:r w:rsidRPr="6C89B5D0" w:rsidR="0A36ED07">
        <w:rPr>
          <w:rFonts w:ascii="Cambria" w:hAnsi="Cambria"/>
          <w:color w:val="auto"/>
          <w:sz w:val="22"/>
          <w:szCs w:val="22"/>
        </w:rPr>
        <w:t xml:space="preserve">Revised Graduation Policy </w:t>
      </w:r>
      <w:r w:rsidRPr="6C89B5D0" w:rsidR="00EF7374">
        <w:rPr>
          <w:rFonts w:ascii="Cambria" w:hAnsi="Cambria"/>
          <w:color w:val="auto"/>
          <w:sz w:val="22"/>
          <w:szCs w:val="22"/>
        </w:rPr>
        <w:t xml:space="preserve"> </w:t>
      </w:r>
    </w:p>
    <w:p w:rsidR="6F1BEE7C" w:rsidP="6C89B5D0" w:rsidRDefault="6F1BEE7C" w14:paraId="200F8F44" w14:textId="2EED0BE6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color w:val="auto"/>
          <w:sz w:val="22"/>
          <w:szCs w:val="22"/>
        </w:rPr>
      </w:pPr>
      <w:r w:rsidRPr="6C89B5D0" w:rsidR="6F1BEE7C">
        <w:rPr>
          <w:rFonts w:ascii="Cambria" w:hAnsi="Cambria"/>
          <w:color w:val="auto"/>
          <w:sz w:val="22"/>
          <w:szCs w:val="22"/>
        </w:rPr>
        <w:t>Title IX Policy</w:t>
      </w:r>
    </w:p>
    <w:p w:rsidRPr="00482484" w:rsidR="00C44914" w:rsidP="007C66DF" w:rsidRDefault="003B6D5F" w14:paraId="53842B4C" w14:textId="5C2EAB77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482484">
        <w:rPr>
          <w:rFonts w:ascii="Cambria" w:hAnsi="Cambria"/>
          <w:bCs/>
          <w:color w:val="auto"/>
          <w:sz w:val="22"/>
        </w:rPr>
        <w:t>Include Compliance Administrator Report as a Standing Agenda Item for All Board Meetings.</w:t>
      </w:r>
    </w:p>
    <w:p w:rsidRPr="0044281A" w:rsidR="004C1C07" w:rsidP="6C89B5D0" w:rsidRDefault="0076173F" w14:paraId="4D940C7C" w14:textId="6884F0A9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color w:val="auto"/>
          <w:sz w:val="22"/>
          <w:szCs w:val="22"/>
        </w:rPr>
      </w:pPr>
      <w:r w:rsidRPr="6C89B5D0" w:rsidR="04ABB96A">
        <w:rPr>
          <w:rFonts w:ascii="Cambria" w:hAnsi="Cambria"/>
          <w:color w:val="auto"/>
          <w:sz w:val="22"/>
          <w:szCs w:val="22"/>
        </w:rPr>
        <w:t>Approve</w:t>
      </w:r>
      <w:r w:rsidRPr="6C89B5D0" w:rsidR="0076173F">
        <w:rPr>
          <w:rFonts w:ascii="Cambria" w:hAnsi="Cambria"/>
          <w:color w:val="auto"/>
          <w:sz w:val="22"/>
          <w:szCs w:val="22"/>
        </w:rPr>
        <w:t xml:space="preserve"> the CEO’s designation of Cynde Pizur, Compliance </w:t>
      </w:r>
      <w:r w:rsidRPr="6C89B5D0" w:rsidR="00C529BC">
        <w:rPr>
          <w:rFonts w:ascii="Cambria" w:hAnsi="Cambria"/>
          <w:color w:val="auto"/>
          <w:sz w:val="22"/>
          <w:szCs w:val="22"/>
        </w:rPr>
        <w:t>Administrator</w:t>
      </w:r>
      <w:r w:rsidRPr="6C89B5D0" w:rsidR="0076173F">
        <w:rPr>
          <w:rFonts w:ascii="Cambria" w:hAnsi="Cambria"/>
          <w:color w:val="auto"/>
          <w:sz w:val="22"/>
          <w:szCs w:val="22"/>
        </w:rPr>
        <w:t>, as the School’s Federal Programs Coordinator, effective October 20, 2026</w:t>
      </w:r>
      <w:r w:rsidRPr="6C89B5D0" w:rsidR="007A50C8">
        <w:rPr>
          <w:rFonts w:ascii="Cambria" w:hAnsi="Cambria"/>
          <w:color w:val="auto"/>
          <w:sz w:val="22"/>
          <w:szCs w:val="22"/>
        </w:rPr>
        <w:t xml:space="preserve">. </w:t>
      </w:r>
    </w:p>
    <w:p w:rsidRPr="00AF41D1" w:rsidR="008D2C0B" w:rsidP="008D2C0B" w:rsidRDefault="008D2C0B" w14:paraId="0D182AAB" w14:textId="77777777">
      <w:pPr>
        <w:pStyle w:val="ListParagraph"/>
        <w:numPr>
          <w:ilvl w:val="1"/>
          <w:numId w:val="25"/>
        </w:numPr>
        <w:spacing w:after="0" w:line="240" w:lineRule="auto"/>
        <w:ind w:left="1080" w:hanging="270"/>
        <w:rPr>
          <w:rFonts w:ascii="Cambria" w:hAnsi="Cambria"/>
          <w:bCs/>
          <w:color w:val="auto"/>
          <w:sz w:val="22"/>
        </w:rPr>
      </w:pPr>
      <w:r w:rsidRPr="00AF41D1">
        <w:rPr>
          <w:rFonts w:ascii="Cambria" w:hAnsi="Cambria"/>
          <w:bCs/>
          <w:color w:val="auto"/>
          <w:sz w:val="22"/>
        </w:rPr>
        <w:t>Marketing Contract</w:t>
      </w:r>
    </w:p>
    <w:p w:rsidRPr="007A50C8" w:rsidR="004C1C07" w:rsidP="007A50C8" w:rsidRDefault="004C1C07" w14:paraId="1BF2759B" w14:textId="77777777">
      <w:pPr>
        <w:pStyle w:val="ListParagraph"/>
        <w:spacing w:after="0" w:line="240" w:lineRule="auto"/>
        <w:ind w:left="1080"/>
        <w:rPr>
          <w:rFonts w:ascii="Cambria" w:hAnsi="Cambria"/>
          <w:bCs/>
          <w:color w:val="auto"/>
          <w:sz w:val="22"/>
          <w:highlight w:val="green"/>
        </w:rPr>
      </w:pPr>
    </w:p>
    <w:p w:rsidRPr="00EF7374" w:rsidR="00EF7374" w:rsidP="00246B6D" w:rsidRDefault="00954162" w14:paraId="103AA454" w14:textId="77777777">
      <w:pPr>
        <w:pStyle w:val="ListParagraph"/>
        <w:numPr>
          <w:ilvl w:val="0"/>
          <w:numId w:val="25"/>
        </w:numPr>
        <w:spacing w:after="0" w:line="240" w:lineRule="auto"/>
        <w:ind w:left="288" w:hanging="18"/>
        <w:rPr>
          <w:rFonts w:ascii="Cambria" w:hAnsi="Cambria"/>
          <w:b/>
          <w:color w:val="auto"/>
          <w:sz w:val="22"/>
          <w:u w:val="single"/>
        </w:rPr>
      </w:pPr>
      <w:r w:rsidRPr="00960A60">
        <w:rPr>
          <w:rFonts w:ascii="Cambria" w:hAnsi="Cambria"/>
          <w:b/>
          <w:color w:val="auto"/>
          <w:sz w:val="22"/>
          <w:u w:val="single"/>
        </w:rPr>
        <w:t>New Busines</w:t>
      </w:r>
      <w:r w:rsidRPr="00960A60" w:rsidR="00F71E46">
        <w:rPr>
          <w:rFonts w:ascii="Cambria" w:hAnsi="Cambria"/>
          <w:b/>
          <w:color w:val="auto"/>
          <w:sz w:val="22"/>
          <w:u w:val="single"/>
        </w:rPr>
        <w:t xml:space="preserve">s </w:t>
      </w:r>
      <w:r w:rsidRPr="00960A60" w:rsidR="0063281B">
        <w:rPr>
          <w:rFonts w:ascii="Cambria" w:hAnsi="Cambria"/>
          <w:b/>
          <w:color w:val="auto"/>
          <w:sz w:val="22"/>
          <w:u w:val="single"/>
        </w:rPr>
        <w:tab/>
      </w:r>
      <w:r w:rsidRPr="00960A60" w:rsidR="0063281B">
        <w:rPr>
          <w:rFonts w:ascii="Cambria" w:hAnsi="Cambria"/>
          <w:b/>
          <w:color w:val="auto"/>
          <w:sz w:val="22"/>
        </w:rPr>
        <w:tab/>
      </w:r>
      <w:r w:rsidRPr="00960A60" w:rsidR="0063281B">
        <w:rPr>
          <w:rFonts w:ascii="Cambria" w:hAnsi="Cambria"/>
          <w:b/>
          <w:color w:val="auto"/>
          <w:sz w:val="22"/>
        </w:rPr>
        <w:tab/>
      </w:r>
    </w:p>
    <w:p w:rsidRPr="00687241" w:rsidR="00C3500E" w:rsidP="00687241" w:rsidRDefault="00CF3143" w14:paraId="37762A4C" w14:textId="6BEDB391">
      <w:pPr>
        <w:spacing w:after="0" w:line="240" w:lineRule="auto"/>
        <w:rPr>
          <w:rFonts w:ascii="Cambria" w:hAnsi="Cambria"/>
          <w:b/>
          <w:color w:val="auto"/>
          <w:sz w:val="22"/>
          <w:u w:val="single"/>
        </w:rPr>
      </w:pPr>
      <w:r w:rsidRPr="00EF7374">
        <w:rPr>
          <w:rFonts w:ascii="Cambria" w:hAnsi="Cambria"/>
          <w:b/>
          <w:color w:val="auto"/>
          <w:sz w:val="22"/>
        </w:rPr>
        <w:tab/>
      </w:r>
      <w:r w:rsidRPr="00EF7374">
        <w:rPr>
          <w:rFonts w:ascii="Cambria" w:hAnsi="Cambria"/>
          <w:b/>
          <w:color w:val="auto"/>
          <w:sz w:val="22"/>
        </w:rPr>
        <w:tab/>
      </w:r>
      <w:r w:rsidRPr="00EF7374" w:rsidR="0063281B">
        <w:rPr>
          <w:rFonts w:ascii="Cambria" w:hAnsi="Cambria"/>
          <w:b/>
          <w:color w:val="auto"/>
          <w:sz w:val="22"/>
        </w:rPr>
        <w:tab/>
      </w:r>
    </w:p>
    <w:p w:rsidRPr="00960A60" w:rsidR="006064AB" w:rsidP="00FB35AD" w:rsidRDefault="00903366" w14:paraId="1AF16250" w14:textId="53B2C3AD">
      <w:pPr>
        <w:spacing w:after="0" w:line="240" w:lineRule="auto"/>
        <w:ind w:left="720" w:hanging="540"/>
        <w:rPr>
          <w:rFonts w:ascii="Cambria" w:hAnsi="Cambria"/>
          <w:color w:val="auto"/>
          <w:sz w:val="22"/>
          <w:u w:val="single"/>
        </w:rPr>
      </w:pPr>
      <w:r w:rsidRPr="00960A60">
        <w:rPr>
          <w:rFonts w:ascii="Cambria" w:hAnsi="Cambria"/>
          <w:b/>
          <w:color w:val="auto"/>
          <w:sz w:val="22"/>
        </w:rPr>
        <w:t>VII.</w:t>
      </w:r>
      <w:r w:rsidRPr="00960A60" w:rsidR="00FB35AD">
        <w:rPr>
          <w:rFonts w:ascii="Cambria" w:hAnsi="Cambria"/>
          <w:b/>
          <w:color w:val="auto"/>
          <w:sz w:val="22"/>
        </w:rPr>
        <w:t xml:space="preserve">  </w:t>
      </w:r>
      <w:r w:rsidRPr="00960A60">
        <w:rPr>
          <w:rFonts w:ascii="Cambria" w:hAnsi="Cambria"/>
          <w:b/>
          <w:color w:val="auto"/>
          <w:sz w:val="22"/>
        </w:rPr>
        <w:t xml:space="preserve">  </w:t>
      </w:r>
      <w:r w:rsidRPr="00960A60" w:rsidR="00954162">
        <w:rPr>
          <w:rFonts w:ascii="Cambria" w:hAnsi="Cambria"/>
          <w:b/>
          <w:color w:val="auto"/>
          <w:sz w:val="22"/>
          <w:u w:val="single"/>
        </w:rPr>
        <w:t>Public Comment</w:t>
      </w:r>
      <w:r w:rsidRPr="00960A60" w:rsidR="00A461B7">
        <w:rPr>
          <w:rFonts w:ascii="Cambria" w:hAnsi="Cambria"/>
          <w:b/>
          <w:color w:val="auto"/>
          <w:sz w:val="22"/>
        </w:rPr>
        <w:t>:</w:t>
      </w:r>
      <w:r w:rsidRPr="00960A60" w:rsidR="00A461B7">
        <w:rPr>
          <w:rFonts w:ascii="Cambria" w:hAnsi="Cambria" w:cs="Arial"/>
          <w:color w:val="auto"/>
          <w:sz w:val="22"/>
        </w:rPr>
        <w:t xml:space="preserve"> </w:t>
      </w:r>
      <w:r w:rsidRPr="00960A60" w:rsidR="00A461B7">
        <w:rPr>
          <w:rFonts w:ascii="Cambria" w:hAnsi="Cambria" w:cs="Arial"/>
          <w:i/>
          <w:color w:val="auto"/>
          <w:sz w:val="22"/>
        </w:rPr>
        <w:t xml:space="preserve">Members of the public and those in attendance at the meeting may speak for </w:t>
      </w:r>
      <w:r w:rsidRPr="00960A60" w:rsidR="004D01E2">
        <w:rPr>
          <w:rFonts w:ascii="Cambria" w:hAnsi="Cambria" w:cs="Arial"/>
          <w:i/>
          <w:color w:val="auto"/>
          <w:sz w:val="22"/>
        </w:rPr>
        <w:t>three</w:t>
      </w:r>
      <w:r w:rsidRPr="00960A60" w:rsidR="00A461B7">
        <w:rPr>
          <w:rFonts w:ascii="Cambria" w:hAnsi="Cambria" w:cs="Arial"/>
          <w:i/>
          <w:color w:val="auto"/>
          <w:sz w:val="22"/>
        </w:rPr>
        <w:t xml:space="preserve"> minutes.  Please adhere to this timeline if you are speaking. Printed copies of the remarks may be distributed. Board members will not answer questions asked during this time</w:t>
      </w:r>
      <w:r w:rsidRPr="00960A60" w:rsidR="001023A7">
        <w:rPr>
          <w:rFonts w:ascii="Cambria" w:hAnsi="Cambria" w:cs="Arial"/>
          <w:i/>
          <w:color w:val="auto"/>
          <w:sz w:val="22"/>
        </w:rPr>
        <w:t xml:space="preserve"> </w:t>
      </w:r>
      <w:r w:rsidRPr="00960A60" w:rsidR="00A461B7">
        <w:rPr>
          <w:rFonts w:ascii="Cambria" w:hAnsi="Cambria" w:cs="Arial"/>
          <w:i/>
          <w:color w:val="auto"/>
          <w:sz w:val="22"/>
        </w:rPr>
        <w:t xml:space="preserve">but rather listen and instruct the school </w:t>
      </w:r>
      <w:r w:rsidRPr="00960A60" w:rsidR="00AB23FB">
        <w:rPr>
          <w:rFonts w:ascii="Cambria" w:hAnsi="Cambria" w:cs="Arial"/>
          <w:i/>
          <w:color w:val="auto"/>
          <w:sz w:val="22"/>
        </w:rPr>
        <w:t>on</w:t>
      </w:r>
      <w:r w:rsidRPr="00960A60" w:rsidR="00A461B7">
        <w:rPr>
          <w:rFonts w:ascii="Cambria" w:hAnsi="Cambria" w:cs="Arial"/>
          <w:i/>
          <w:color w:val="auto"/>
          <w:sz w:val="22"/>
        </w:rPr>
        <w:t xml:space="preserve"> how to respond to the speaker.</w:t>
      </w:r>
    </w:p>
    <w:p w:rsidRPr="00960A60" w:rsidR="00A64574" w:rsidP="00A64574" w:rsidRDefault="00A64574" w14:paraId="405044B7" w14:textId="6DDB757D">
      <w:pPr>
        <w:pStyle w:val="ListParagraph"/>
        <w:spacing w:after="0" w:line="240" w:lineRule="auto"/>
        <w:rPr>
          <w:rFonts w:ascii="Cambria" w:hAnsi="Cambria"/>
          <w:color w:val="auto"/>
          <w:sz w:val="22"/>
          <w:u w:val="single"/>
        </w:rPr>
      </w:pPr>
    </w:p>
    <w:p w:rsidRPr="00960A60" w:rsidR="00EC572E" w:rsidP="005777C1" w:rsidRDefault="00903366" w14:paraId="3177308A" w14:textId="02AE5BCE">
      <w:pPr>
        <w:spacing w:after="0" w:line="240" w:lineRule="auto"/>
        <w:ind w:left="90" w:firstLine="90"/>
        <w:rPr>
          <w:rFonts w:ascii="Cambria" w:hAnsi="Cambria"/>
          <w:b/>
          <w:color w:val="auto"/>
          <w:sz w:val="22"/>
        </w:rPr>
      </w:pPr>
      <w:r w:rsidRPr="00960A60">
        <w:rPr>
          <w:rFonts w:ascii="Cambria" w:hAnsi="Cambria"/>
          <w:b/>
          <w:color w:val="auto"/>
          <w:sz w:val="22"/>
        </w:rPr>
        <w:t xml:space="preserve">VIII.  </w:t>
      </w:r>
      <w:r w:rsidRPr="00960A60" w:rsidR="00FB35AD">
        <w:rPr>
          <w:rFonts w:ascii="Cambria" w:hAnsi="Cambria"/>
          <w:b/>
          <w:color w:val="auto"/>
          <w:sz w:val="22"/>
        </w:rPr>
        <w:t xml:space="preserve"> </w:t>
      </w:r>
      <w:r w:rsidRPr="00960A60" w:rsidR="006064AB">
        <w:rPr>
          <w:rFonts w:ascii="Cambria" w:hAnsi="Cambria"/>
          <w:b/>
          <w:color w:val="auto"/>
          <w:sz w:val="22"/>
          <w:u w:val="single"/>
        </w:rPr>
        <w:t>Adjournment</w:t>
      </w:r>
      <w:r w:rsidRPr="00960A60" w:rsidR="008C1B44">
        <w:rPr>
          <w:rFonts w:ascii="Cambria" w:hAnsi="Cambria"/>
          <w:b/>
          <w:color w:val="auto"/>
          <w:sz w:val="22"/>
        </w:rPr>
        <w:t xml:space="preserve">    </w:t>
      </w:r>
      <w:r w:rsidRPr="00960A60" w:rsidR="005777C1">
        <w:rPr>
          <w:rFonts w:ascii="Cambria" w:hAnsi="Cambria"/>
          <w:b/>
          <w:color w:val="auto"/>
          <w:sz w:val="22"/>
        </w:rPr>
        <w:t xml:space="preserve">   </w:t>
      </w:r>
      <w:r w:rsidRPr="00960A60" w:rsidR="00C3500E">
        <w:rPr>
          <w:rFonts w:ascii="Cambria" w:hAnsi="Cambria"/>
          <w:b/>
          <w:color w:val="auto"/>
          <w:sz w:val="22"/>
        </w:rPr>
        <w:tab/>
      </w:r>
      <w:r w:rsidRPr="00960A60" w:rsidR="00C3500E">
        <w:rPr>
          <w:rFonts w:ascii="Cambria" w:hAnsi="Cambria"/>
          <w:b/>
          <w:color w:val="auto"/>
          <w:sz w:val="22"/>
        </w:rPr>
        <w:tab/>
      </w:r>
      <w:r w:rsidRPr="00960A60" w:rsidR="00C3500E">
        <w:rPr>
          <w:rFonts w:ascii="Cambria" w:hAnsi="Cambria"/>
          <w:b/>
          <w:color w:val="auto"/>
          <w:sz w:val="22"/>
        </w:rPr>
        <w:tab/>
      </w:r>
      <w:r w:rsidRPr="00960A60" w:rsidR="00C3500E">
        <w:rPr>
          <w:rFonts w:ascii="Cambria" w:hAnsi="Cambria"/>
          <w:b/>
          <w:color w:val="auto"/>
          <w:sz w:val="22"/>
        </w:rPr>
        <w:tab/>
      </w:r>
      <w:r w:rsidRPr="00960A60" w:rsidR="00C3500E">
        <w:rPr>
          <w:rFonts w:ascii="Cambria" w:hAnsi="Cambria"/>
          <w:b/>
          <w:color w:val="auto"/>
          <w:sz w:val="22"/>
        </w:rPr>
        <w:tab/>
      </w:r>
      <w:r w:rsidRPr="00960A60" w:rsidR="00C3500E">
        <w:rPr>
          <w:rFonts w:ascii="Cambria" w:hAnsi="Cambria"/>
          <w:b/>
          <w:color w:val="auto"/>
          <w:sz w:val="22"/>
        </w:rPr>
        <w:tab/>
      </w:r>
      <w:r w:rsidRPr="00960A60" w:rsidR="00C3500E">
        <w:rPr>
          <w:rFonts w:ascii="Cambria" w:hAnsi="Cambria"/>
          <w:b/>
          <w:color w:val="auto"/>
          <w:sz w:val="22"/>
        </w:rPr>
        <w:tab/>
      </w:r>
      <w:r w:rsidRPr="00960A60" w:rsidR="00C3500E">
        <w:rPr>
          <w:rFonts w:ascii="Cambria" w:hAnsi="Cambria"/>
          <w:bCs/>
          <w:i/>
          <w:iCs/>
          <w:color w:val="auto"/>
          <w:sz w:val="22"/>
        </w:rPr>
        <w:t>Strangarity</w:t>
      </w:r>
      <w:r w:rsidRPr="00960A60" w:rsidR="005777C1">
        <w:rPr>
          <w:rFonts w:ascii="Cambria" w:hAnsi="Cambria"/>
          <w:bCs/>
          <w:i/>
          <w:iCs/>
          <w:color w:val="auto"/>
          <w:sz w:val="22"/>
        </w:rPr>
        <w:t xml:space="preserve">      </w:t>
      </w:r>
      <w:r w:rsidRPr="00960A60" w:rsidR="005777C1">
        <w:rPr>
          <w:rFonts w:ascii="Cambria" w:hAnsi="Cambria"/>
          <w:b/>
          <w:color w:val="auto"/>
          <w:sz w:val="22"/>
        </w:rPr>
        <w:t xml:space="preserve">            </w:t>
      </w:r>
    </w:p>
    <w:p w:rsidRPr="00960A60" w:rsidR="00720873" w:rsidP="00EC572E" w:rsidRDefault="00720873" w14:paraId="7EE5AB9D" w14:textId="77777777">
      <w:pPr>
        <w:spacing w:after="0" w:line="240" w:lineRule="auto"/>
        <w:ind w:left="90" w:firstLine="90"/>
        <w:jc w:val="center"/>
        <w:rPr>
          <w:rFonts w:ascii="Cambria" w:hAnsi="Cambria" w:cs="Calibri"/>
          <w:b/>
          <w:i/>
          <w:sz w:val="22"/>
        </w:rPr>
      </w:pPr>
    </w:p>
    <w:p w:rsidRPr="005777C1" w:rsidR="00732950" w:rsidP="00EC572E" w:rsidRDefault="00AA7BAA" w14:paraId="320A3A72" w14:textId="5FA4D2ED">
      <w:pPr>
        <w:spacing w:after="0" w:line="240" w:lineRule="auto"/>
        <w:ind w:left="90" w:firstLine="90"/>
        <w:jc w:val="center"/>
        <w:rPr>
          <w:rFonts w:ascii="Calibri" w:hAnsi="Calibri" w:cs="Calibri"/>
          <w:b/>
          <w:i/>
          <w:sz w:val="18"/>
          <w:szCs w:val="18"/>
        </w:rPr>
      </w:pPr>
      <w:r w:rsidRPr="00AA7BA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9DBBCE" wp14:editId="179A5270">
                <wp:simplePos x="0" y="0"/>
                <wp:positionH relativeFrom="column">
                  <wp:posOffset>1528445</wp:posOffset>
                </wp:positionH>
                <wp:positionV relativeFrom="paragraph">
                  <wp:posOffset>79908</wp:posOffset>
                </wp:positionV>
                <wp:extent cx="2844800" cy="243840"/>
                <wp:effectExtent l="0" t="0" r="12700" b="2286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C7F39" w:rsidR="00AA7BAA" w:rsidP="00AA7BAA" w:rsidRDefault="00AA7BAA" w14:paraId="668E0298" w14:textId="2DCECD20">
                            <w:pPr>
                              <w:pStyle w:val="ListNumber"/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  <w:ind w:left="180" w:hanging="180"/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9F0731">
                              <w:rPr>
                                <w:rFonts w:ascii="Calibri" w:hAnsi="Calibri" w:cs="Calibr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Next </w:t>
                            </w:r>
                            <w:r w:rsidRPr="00687241">
                              <w:rPr>
                                <w:rFonts w:ascii="Calibri" w:hAnsi="Calibri" w:cs="Calibr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Meeting: </w:t>
                            </w:r>
                            <w:r w:rsidRPr="00687241" w:rsidR="009C4469">
                              <w:rPr>
                                <w:rFonts w:ascii="Calibri" w:hAnsi="Calibri" w:cs="Calibri"/>
                                <w:b/>
                                <w:i/>
                                <w:sz w:val="18"/>
                                <w:szCs w:val="18"/>
                              </w:rPr>
                              <w:t>November</w:t>
                            </w:r>
                            <w:r w:rsidRPr="00687241" w:rsidR="00552C00">
                              <w:rPr>
                                <w:rFonts w:ascii="Calibri" w:hAnsi="Calibri" w:cs="Calibr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87241" w:rsidR="009C4469">
                              <w:rPr>
                                <w:rFonts w:ascii="Calibri" w:hAnsi="Calibri" w:cs="Calibri"/>
                                <w:b/>
                                <w:i/>
                                <w:sz w:val="18"/>
                                <w:szCs w:val="18"/>
                              </w:rPr>
                              <w:t>1</w:t>
                            </w:r>
                            <w:r w:rsidRPr="00687241" w:rsidR="00AC6DE9">
                              <w:rPr>
                                <w:rFonts w:ascii="Calibri" w:hAnsi="Calibri" w:cs="Calibri"/>
                                <w:b/>
                                <w:i/>
                                <w:sz w:val="18"/>
                                <w:szCs w:val="18"/>
                              </w:rPr>
                              <w:t>0</w:t>
                            </w:r>
                            <w:r w:rsidRPr="00687241">
                              <w:rPr>
                                <w:rFonts w:ascii="Calibri" w:hAnsi="Calibri" w:cs="Calibri"/>
                                <w:b/>
                                <w:i/>
                                <w:sz w:val="18"/>
                                <w:szCs w:val="18"/>
                              </w:rPr>
                              <w:t>, 2026 at 7:00 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29DBBCE">
                <v:stroke joinstyle="miter"/>
                <v:path gradientshapeok="t" o:connecttype="rect"/>
              </v:shapetype>
              <v:shape id="Text Box 1" style="position:absolute;left:0;text-align:left;margin-left:120.35pt;margin-top:6.3pt;width:224pt;height:1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">
                <v:textbox>
                  <w:txbxContent>
                    <w:p w:rsidRPr="004C7F39" w:rsidR="00AA7BAA" w:rsidP="00AA7BAA" w:rsidRDefault="00AA7BAA" w14:paraId="668E0298" w14:textId="2DCECD20">
                      <w:pPr>
                        <w:pStyle w:val="ListNumber"/>
                        <w:numPr>
                          <w:ilvl w:val="0"/>
                          <w:numId w:val="0"/>
                        </w:numPr>
                        <w:spacing w:line="360" w:lineRule="auto"/>
                        <w:ind w:left="180" w:hanging="180"/>
                        <w:jc w:val="center"/>
                        <w:rPr>
                          <w:rFonts w:ascii="Calibri" w:hAnsi="Calibri" w:cs="Calibri"/>
                          <w:b/>
                          <w:i/>
                          <w:sz w:val="18"/>
                          <w:szCs w:val="18"/>
                        </w:rPr>
                      </w:pPr>
                      <w:r w:rsidRPr="009F0731">
                        <w:rPr>
                          <w:rFonts w:ascii="Calibri" w:hAnsi="Calibri" w:cs="Calibri"/>
                          <w:b/>
                          <w:i/>
                          <w:sz w:val="18"/>
                          <w:szCs w:val="18"/>
                        </w:rPr>
                        <w:t xml:space="preserve">Next </w:t>
                      </w:r>
                      <w:r w:rsidRPr="00687241">
                        <w:rPr>
                          <w:rFonts w:ascii="Calibri" w:hAnsi="Calibri" w:cs="Calibri"/>
                          <w:b/>
                          <w:i/>
                          <w:sz w:val="18"/>
                          <w:szCs w:val="18"/>
                        </w:rPr>
                        <w:t xml:space="preserve">Meeting: </w:t>
                      </w:r>
                      <w:r w:rsidRPr="00687241" w:rsidR="009C4469">
                        <w:rPr>
                          <w:rFonts w:ascii="Calibri" w:hAnsi="Calibri" w:cs="Calibri"/>
                          <w:b/>
                          <w:i/>
                          <w:sz w:val="18"/>
                          <w:szCs w:val="18"/>
                        </w:rPr>
                        <w:t>November</w:t>
                      </w:r>
                      <w:r w:rsidRPr="00687241" w:rsidR="00552C00">
                        <w:rPr>
                          <w:rFonts w:ascii="Calibri" w:hAnsi="Calibri" w:cs="Calibri"/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Pr="00687241" w:rsidR="009C4469">
                        <w:rPr>
                          <w:rFonts w:ascii="Calibri" w:hAnsi="Calibri" w:cs="Calibri"/>
                          <w:b/>
                          <w:i/>
                          <w:sz w:val="18"/>
                          <w:szCs w:val="18"/>
                        </w:rPr>
                        <w:t>1</w:t>
                      </w:r>
                      <w:r w:rsidRPr="00687241" w:rsidR="00AC6DE9">
                        <w:rPr>
                          <w:rFonts w:ascii="Calibri" w:hAnsi="Calibri" w:cs="Calibri"/>
                          <w:b/>
                          <w:i/>
                          <w:sz w:val="18"/>
                          <w:szCs w:val="18"/>
                        </w:rPr>
                        <w:t>0</w:t>
                      </w:r>
                      <w:r w:rsidRPr="00687241">
                        <w:rPr>
                          <w:rFonts w:ascii="Calibri" w:hAnsi="Calibri" w:cs="Calibri"/>
                          <w:b/>
                          <w:i/>
                          <w:sz w:val="18"/>
                          <w:szCs w:val="18"/>
                        </w:rPr>
                        <w:t>, 2026 at 7:00 p.m.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Pr="005777C1" w:rsidR="00732950" w:rsidSect="003D4893">
      <w:footerReference w:type="default" r:id="rId11"/>
      <w:headerReference w:type="first" r:id="rId12"/>
      <w:footerReference w:type="first" r:id="rId13"/>
      <w:pgSz w:w="12240" w:h="15840" w:orient="portrait" w:code="1"/>
      <w:pgMar w:top="1170" w:right="720" w:bottom="63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1FAA" w:rsidRDefault="005F1FAA" w14:paraId="25F8CCBD" w14:textId="77777777">
      <w:pPr>
        <w:spacing w:after="0" w:line="240" w:lineRule="auto"/>
      </w:pPr>
      <w:r>
        <w:separator/>
      </w:r>
    </w:p>
    <w:p w:rsidR="005F1FAA" w:rsidRDefault="005F1FAA" w14:paraId="54D329A1" w14:textId="77777777"/>
  </w:endnote>
  <w:endnote w:type="continuationSeparator" w:id="0">
    <w:p w:rsidR="005F1FAA" w:rsidRDefault="005F1FAA" w14:paraId="0A6C8E6D" w14:textId="77777777">
      <w:pPr>
        <w:spacing w:after="0" w:line="240" w:lineRule="auto"/>
      </w:pPr>
      <w:r>
        <w:continuationSeparator/>
      </w:r>
    </w:p>
    <w:p w:rsidR="005F1FAA" w:rsidRDefault="005F1FAA" w14:paraId="01A0929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491A877-8852-4501-BCC8-6138D00255CE}" r:id="rId1"/>
    <w:embedBold w:fontKey="{7385197B-5ACF-4CF3-8631-8C1CB5C58FAC}" r:id="rId2"/>
    <w:embedItalic w:fontKey="{6156A80E-54D6-47D3-9D09-D2A5FFAB3E7C}" r:id="rId3"/>
    <w:embedBoldItalic w:fontKey="{4CF8E42E-0ECC-4845-B348-7C5D5A0A0BBA}" r:id="rId4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F086B961-0EBE-40ED-BC35-8577AEA5AC2F}" r:id="rId5"/>
    <w:embedBold w:fontKey="{3CE71524-C104-424E-B60F-9E77553B3617}" r:id="rId6"/>
    <w:embedItalic w:fontKey="{D232F12B-314A-4377-9AB8-7EDF1E2B6364}" r:id="rId7"/>
    <w:embedBoldItalic w:fontKey="{171B722D-DE02-49B8-A398-4989CE18A628}" r:id="rId8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7746DFCB-C1A9-420A-83C9-4F96725A09D1}" r:id="rId9"/>
    <w:embedBold w:fontKey="{7F00B25E-79AE-4519-BC87-7787CF826A71}" r:id="rId10"/>
    <w:embedItalic w:fontKey="{21638D8B-A263-4DF6-B308-DB350290AE34}" r:id="rId11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Proxima Nova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8C5EBDA5-DFCB-481A-BFBB-B60D1C0631CA}" r:id="rId12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w:fontKey="{931FE108-E939-4057-94B5-565FB6CA532C}" r:id="rId1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39F3" w:rsidRDefault="00EB39F3" w14:paraId="2B8039D1" w14:textId="77777777">
    <w:pPr>
      <w:pStyle w:val="Footer"/>
    </w:pPr>
  </w:p>
  <w:p w:rsidR="00A763AE" w:rsidP="00757E9C" w:rsidRDefault="00A763AE" w14:paraId="7136D81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52FC4" w:rsidP="00752FC4" w:rsidRDefault="00752FC4" w14:paraId="667F4437" w14:textId="77777777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1FAA" w:rsidRDefault="005F1FAA" w14:paraId="007F559C" w14:textId="77777777">
      <w:pPr>
        <w:spacing w:after="0" w:line="240" w:lineRule="auto"/>
      </w:pPr>
      <w:r>
        <w:separator/>
      </w:r>
    </w:p>
    <w:p w:rsidR="005F1FAA" w:rsidRDefault="005F1FAA" w14:paraId="3003F18D" w14:textId="77777777"/>
  </w:footnote>
  <w:footnote w:type="continuationSeparator" w:id="0">
    <w:p w:rsidR="005F1FAA" w:rsidRDefault="005F1FAA" w14:paraId="6D134675" w14:textId="77777777">
      <w:pPr>
        <w:spacing w:after="0" w:line="240" w:lineRule="auto"/>
      </w:pPr>
      <w:r>
        <w:continuationSeparator/>
      </w:r>
    </w:p>
    <w:p w:rsidR="005F1FAA" w:rsidRDefault="005F1FAA" w14:paraId="1782E7C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D43FF" w:rsidR="00AC0EA3" w:rsidP="00AC0EA3" w:rsidRDefault="00AC0EA3" w14:paraId="7BAD48DE" w14:textId="1CA0B780">
    <w:pPr>
      <w:pStyle w:val="ContactInfo"/>
      <w:rPr>
        <w:lang w:val="en-US"/>
      </w:rPr>
    </w:pPr>
    <w:r w:rsidRPr="00621140">
      <w:drawing>
        <wp:anchor distT="0" distB="0" distL="114300" distR="114300" simplePos="0" relativeHeight="251658240" behindDoc="1" locked="0" layoutInCell="1" allowOverlap="1" wp14:anchorId="73EFC321" wp14:editId="0FB6C9CA">
          <wp:simplePos x="0" y="0"/>
          <wp:positionH relativeFrom="column">
            <wp:posOffset>5026660</wp:posOffset>
          </wp:positionH>
          <wp:positionV relativeFrom="paragraph">
            <wp:posOffset>-752475</wp:posOffset>
          </wp:positionV>
          <wp:extent cx="1765300" cy="1401445"/>
          <wp:effectExtent l="0" t="0" r="6350" b="8255"/>
          <wp:wrapNone/>
          <wp:docPr id="1952659671" name="Picture 1952659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g-rightcorner-color-byn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0" cy="1401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1140">
      <w:drawing>
        <wp:anchor distT="0" distB="0" distL="114300" distR="288290" simplePos="0" relativeHeight="251658241" behindDoc="0" locked="0" layoutInCell="1" allowOverlap="1" wp14:anchorId="1F57EA2C" wp14:editId="406479BC">
          <wp:simplePos x="0" y="0"/>
          <wp:positionH relativeFrom="margin">
            <wp:posOffset>-7620</wp:posOffset>
          </wp:positionH>
          <wp:positionV relativeFrom="paragraph">
            <wp:posOffset>17780</wp:posOffset>
          </wp:positionV>
          <wp:extent cx="2422311" cy="356400"/>
          <wp:effectExtent l="0" t="0" r="0" b="5715"/>
          <wp:wrapSquare wrapText="bothSides"/>
          <wp:docPr id="781652187" name="Picture 7816521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g-logo-bw-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2311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7836">
      <w:rPr>
        <w:lang w:val="en-US"/>
      </w:rPr>
      <w:t>102 Pickering Way</w:t>
    </w:r>
    <w:r w:rsidRPr="00FD43FF">
      <w:rPr>
        <w:lang w:val="en-US"/>
      </w:rPr>
      <w:t xml:space="preserve">, </w:t>
    </w:r>
    <w:r w:rsidR="0054302C">
      <w:rPr>
        <w:lang w:val="en-US"/>
      </w:rPr>
      <w:t>2</w:t>
    </w:r>
    <w:r w:rsidRPr="0054302C" w:rsidR="0054302C">
      <w:rPr>
        <w:vertAlign w:val="superscript"/>
        <w:lang w:val="en-US"/>
      </w:rPr>
      <w:t>nd</w:t>
    </w:r>
    <w:r w:rsidR="0054302C">
      <w:rPr>
        <w:lang w:val="en-US"/>
      </w:rPr>
      <w:t xml:space="preserve"> Floor</w:t>
    </w:r>
  </w:p>
  <w:p w:rsidRPr="00FD43FF" w:rsidR="00AC0EA3" w:rsidP="00AC0EA3" w:rsidRDefault="00AC0EA3" w14:paraId="41D171CC" w14:textId="77777777">
    <w:pPr>
      <w:pStyle w:val="ContactInfo"/>
      <w:rPr>
        <w:lang w:val="en-US"/>
      </w:rPr>
    </w:pPr>
    <w:r w:rsidRPr="00FD43FF">
      <w:rPr>
        <w:lang w:val="en-US"/>
      </w:rPr>
      <w:t>Exton, Pennsylvania 19341 | (877) 570-1657</w:t>
    </w:r>
  </w:p>
  <w:p w:rsidRPr="00FD43FF" w:rsidR="00AC0EA3" w:rsidP="00AC0EA3" w:rsidRDefault="00AC0EA3" w14:paraId="1B077069" w14:textId="77777777">
    <w:pPr>
      <w:pStyle w:val="ContactInfo"/>
      <w:rPr>
        <w:lang w:val="en-US"/>
      </w:rPr>
    </w:pPr>
    <w:r w:rsidRPr="00FD43FF">
      <w:rPr>
        <w:lang w:val="en-US"/>
      </w:rPr>
      <w:t>info@achievementcharter.com | www.achievementcharter.com</w:t>
    </w:r>
  </w:p>
  <w:p w:rsidRPr="00EB39F3" w:rsidR="00AC0EA3" w:rsidP="00AC0EA3" w:rsidRDefault="00AC0EA3" w14:paraId="077022B2" w14:textId="77777777">
    <w:pPr>
      <w:pStyle w:val="Header"/>
    </w:pPr>
  </w:p>
  <w:p w:rsidRPr="00FD43FF" w:rsidR="00731763" w:rsidP="00621140" w:rsidRDefault="00731763" w14:paraId="3BB449B7" w14:textId="77777777">
    <w:pPr>
      <w:pStyle w:val="ContactInf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49E4C01"/>
    <w:multiLevelType w:val="hybridMultilevel"/>
    <w:tmpl w:val="31D2B1E6"/>
    <w:lvl w:ilvl="0" w:tplc="BA164E4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0BEF790B"/>
    <w:multiLevelType w:val="hybridMultilevel"/>
    <w:tmpl w:val="77BE10FA"/>
    <w:lvl w:ilvl="0" w:tplc="DCE60866">
      <w:numFmt w:val="bullet"/>
      <w:lvlText w:val=""/>
      <w:lvlJc w:val="left"/>
      <w:pPr>
        <w:ind w:left="180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2" w15:restartNumberingAfterBreak="0">
    <w:nsid w:val="0D1466E1"/>
    <w:multiLevelType w:val="hybridMultilevel"/>
    <w:tmpl w:val="C0EC900C"/>
    <w:lvl w:ilvl="0" w:tplc="302A30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4B17883"/>
    <w:multiLevelType w:val="multilevel"/>
    <w:tmpl w:val="AD621312"/>
    <w:lvl w:ilvl="0">
      <w:start w:val="1"/>
      <w:numFmt w:val="upperRoman"/>
      <w:lvlText w:val="%1."/>
      <w:lvlJc w:val="left"/>
      <w:pPr>
        <w:ind w:left="0" w:firstLine="0"/>
      </w:pPr>
      <w:rPr>
        <w:rFonts w:hint="default" w:ascii="Cambria" w:hAnsi="Cambria"/>
        <w:b/>
        <w:bCs/>
        <w:i w:val="0"/>
        <w:iCs/>
      </w:rPr>
    </w:lvl>
    <w:lvl w:ilvl="1">
      <w:start w:val="1"/>
      <w:numFmt w:val="upperLetter"/>
      <w:lvlText w:val="%2."/>
      <w:lvlJc w:val="left"/>
      <w:pPr>
        <w:ind w:left="810" w:firstLine="0"/>
      </w:pPr>
      <w:rPr>
        <w:rFonts w:ascii="Cambria" w:hAnsi="Cambria" w:eastAsiaTheme="minorHAnsi" w:cstheme="minorBidi"/>
        <w:b w:val="0"/>
        <w:bCs/>
        <w:i w:val="0"/>
        <w:iCs/>
      </w:rPr>
    </w:lvl>
    <w:lvl w:ilvl="2">
      <w:start w:val="1"/>
      <w:numFmt w:val="decimal"/>
      <w:lvlText w:val="%3."/>
      <w:lvlJc w:val="left"/>
      <w:pPr>
        <w:ind w:left="1260" w:firstLine="0"/>
      </w:pPr>
      <w:rPr>
        <w:rFonts w:hint="default" w:asciiTheme="majorHAnsi" w:hAnsiTheme="majorHAnsi"/>
        <w:b w:val="0"/>
        <w:bCs/>
        <w:i w:val="0"/>
        <w:iCs/>
      </w:r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15DB2D49"/>
    <w:multiLevelType w:val="multilevel"/>
    <w:tmpl w:val="12D4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1CC15555"/>
    <w:multiLevelType w:val="multilevel"/>
    <w:tmpl w:val="D0C4645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 w:ascii="Calibri" w:hAnsi="Calibri" w:cs="Calibri"/>
        <w:i w:val="0"/>
        <w:sz w:val="20"/>
        <w:szCs w:val="20"/>
      </w:rPr>
    </w:lvl>
    <w:lvl w:ilvl="1">
      <w:start w:val="1"/>
      <w:numFmt w:val="upperLetter"/>
      <w:lvlText w:val="%2."/>
      <w:lvlJc w:val="left"/>
      <w:pPr>
        <w:ind w:left="540" w:hanging="360"/>
      </w:pPr>
      <w:rPr>
        <w:i w:val="0"/>
        <w:sz w:val="20"/>
        <w:szCs w:val="20"/>
      </w:rPr>
    </w:lvl>
    <w:lvl w:ilvl="2">
      <w:start w:val="1"/>
      <w:numFmt w:val="lowerRoman"/>
      <w:lvlText w:val="%3."/>
      <w:lvlJc w:val="left"/>
      <w:pPr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2"/>
      <w:numFmt w:val="lowerRoman"/>
      <w:lvlText w:val="%5."/>
      <w:lvlJc w:val="left"/>
      <w:pPr>
        <w:ind w:left="5040" w:hanging="720"/>
      </w:pPr>
      <w:rPr>
        <w:rFonts w:hint="default"/>
      </w:rPr>
    </w:lvl>
    <w:lvl w:ilvl="5">
      <w:start w:val="2006"/>
      <w:numFmt w:val="decimal"/>
      <w:lvlText w:val="%6"/>
      <w:lvlJc w:val="left"/>
      <w:pPr>
        <w:ind w:left="5640" w:hanging="420"/>
      </w:pPr>
      <w:rPr>
        <w:rFonts w:hint="default"/>
      </w:rPr>
    </w:lvl>
    <w:lvl w:ilvl="6">
      <w:start w:val="6"/>
      <w:numFmt w:val="lowerLetter"/>
      <w:lvlText w:val="%7."/>
      <w:lvlJc w:val="left"/>
      <w:pPr>
        <w:ind w:left="6120" w:hanging="360"/>
      </w:pPr>
      <w:rPr>
        <w:rFonts w:hint="default"/>
        <w:sz w:val="20"/>
      </w:r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0F21B9D"/>
    <w:multiLevelType w:val="multilevel"/>
    <w:tmpl w:val="3346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289C1DED"/>
    <w:multiLevelType w:val="hybridMultilevel"/>
    <w:tmpl w:val="810E7BEC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65C2B20"/>
    <w:multiLevelType w:val="multilevel"/>
    <w:tmpl w:val="3EE2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7323229"/>
    <w:multiLevelType w:val="multilevel"/>
    <w:tmpl w:val="131C8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383463AC"/>
    <w:multiLevelType w:val="hybridMultilevel"/>
    <w:tmpl w:val="003EAE3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91A48E1"/>
    <w:multiLevelType w:val="multilevel"/>
    <w:tmpl w:val="67627C2C"/>
    <w:lvl w:ilvl="0">
      <w:start w:val="1"/>
      <w:numFmt w:val="upperRoman"/>
      <w:lvlText w:val="%1."/>
      <w:lvlJc w:val="left"/>
      <w:pPr>
        <w:ind w:left="0" w:firstLine="0"/>
      </w:pPr>
      <w:rPr>
        <w:rFonts w:hint="default" w:ascii="Cambria" w:hAnsi="Cambria"/>
        <w:b/>
        <w:bCs/>
        <w:i w:val="0"/>
        <w:iCs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="Cambria" w:hAnsi="Cambria" w:eastAsiaTheme="minorHAnsi" w:cstheme="minorBidi"/>
        <w:b w:val="0"/>
        <w:bCs/>
        <w:i w:val="0"/>
        <w:iCs/>
        <w:color w:val="auto"/>
      </w:rPr>
    </w:lvl>
    <w:lvl w:ilvl="2">
      <w:start w:val="1"/>
      <w:numFmt w:val="decimal"/>
      <w:lvlText w:val="%3."/>
      <w:lvlJc w:val="left"/>
      <w:pPr>
        <w:ind w:left="1260" w:firstLine="0"/>
      </w:pPr>
      <w:rPr>
        <w:rFonts w:hint="default" w:asciiTheme="majorHAnsi" w:hAnsiTheme="majorHAnsi"/>
        <w:b w:val="0"/>
        <w:bCs/>
        <w:i w:val="0"/>
        <w:iCs/>
        <w:color w:val="auto"/>
      </w:r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2" w15:restartNumberingAfterBreak="0">
    <w:nsid w:val="3B4D4254"/>
    <w:multiLevelType w:val="multilevel"/>
    <w:tmpl w:val="C412A3A4"/>
    <w:lvl w:ilvl="0">
      <w:start w:val="1"/>
      <w:numFmt w:val="upperRoman"/>
      <w:lvlText w:val="%1."/>
      <w:lvlJc w:val="left"/>
      <w:pPr>
        <w:ind w:left="0" w:firstLine="0"/>
      </w:pPr>
      <w:rPr>
        <w:rFonts w:hint="default" w:ascii="Cambria" w:hAnsi="Cambria"/>
        <w:b/>
        <w:bCs/>
        <w:i w:val="0"/>
        <w:iCs/>
      </w:rPr>
    </w:lvl>
    <w:lvl w:ilvl="1">
      <w:start w:val="1"/>
      <w:numFmt w:val="upperLetter"/>
      <w:lvlText w:val="%2."/>
      <w:lvlJc w:val="left"/>
      <w:pPr>
        <w:ind w:left="6030" w:firstLine="0"/>
      </w:pPr>
      <w:rPr>
        <w:rFonts w:ascii="Cambria" w:hAnsi="Cambria" w:eastAsiaTheme="minorHAnsi" w:cstheme="minorBidi"/>
        <w:b w:val="0"/>
        <w:bCs/>
        <w:i w:val="0"/>
        <w:iCs/>
      </w:rPr>
    </w:lvl>
    <w:lvl w:ilvl="2">
      <w:start w:val="1"/>
      <w:numFmt w:val="decimal"/>
      <w:lvlText w:val="%3."/>
      <w:lvlJc w:val="left"/>
      <w:pPr>
        <w:ind w:left="1260" w:firstLine="0"/>
      </w:pPr>
      <w:rPr>
        <w:rFonts w:hint="default" w:asciiTheme="majorHAnsi" w:hAnsiTheme="majorHAnsi"/>
        <w:b w:val="0"/>
        <w:bCs/>
        <w:i w:val="0"/>
        <w:iCs/>
      </w:r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3" w15:restartNumberingAfterBreak="0">
    <w:nsid w:val="486D2EAE"/>
    <w:multiLevelType w:val="hybridMultilevel"/>
    <w:tmpl w:val="F8A8CB06"/>
    <w:lvl w:ilvl="0" w:tplc="7A3EF80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AD5495"/>
    <w:multiLevelType w:val="hybridMultilevel"/>
    <w:tmpl w:val="10747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6315D"/>
    <w:multiLevelType w:val="hybridMultilevel"/>
    <w:tmpl w:val="4396236C"/>
    <w:lvl w:ilvl="0" w:tplc="54A23C3C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5381F31"/>
    <w:multiLevelType w:val="hybridMultilevel"/>
    <w:tmpl w:val="BBE031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0447E9"/>
    <w:multiLevelType w:val="multilevel"/>
    <w:tmpl w:val="DC7A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5E966E22"/>
    <w:multiLevelType w:val="hybridMultilevel"/>
    <w:tmpl w:val="F02EDB74"/>
    <w:lvl w:ilvl="0" w:tplc="331AB6DA">
      <w:start w:val="1"/>
      <w:numFmt w:val="upperRoman"/>
      <w:lvlText w:val="%1."/>
      <w:lvlJc w:val="left"/>
      <w:pPr>
        <w:ind w:left="1080" w:hanging="720"/>
      </w:pPr>
      <w:rPr>
        <w:b/>
        <w:i w:val="0"/>
        <w:sz w:val="22"/>
      </w:rPr>
    </w:lvl>
    <w:lvl w:ilvl="1" w:tplc="B1708C32">
      <w:start w:val="1"/>
      <w:numFmt w:val="upperLetter"/>
      <w:lvlText w:val="%2."/>
      <w:lvlJc w:val="left"/>
      <w:pPr>
        <w:ind w:left="144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53AF25C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1B7165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0" w15:restartNumberingAfterBreak="0">
    <w:nsid w:val="6FDA5ACE"/>
    <w:multiLevelType w:val="hybridMultilevel"/>
    <w:tmpl w:val="A2F88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042FC"/>
    <w:multiLevelType w:val="hybridMultilevel"/>
    <w:tmpl w:val="6F046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782318">
    <w:abstractNumId w:val="9"/>
  </w:num>
  <w:num w:numId="2" w16cid:durableId="1542474112">
    <w:abstractNumId w:val="7"/>
  </w:num>
  <w:num w:numId="3" w16cid:durableId="130178025">
    <w:abstractNumId w:val="6"/>
  </w:num>
  <w:num w:numId="4" w16cid:durableId="81687842">
    <w:abstractNumId w:val="5"/>
  </w:num>
  <w:num w:numId="5" w16cid:durableId="235363557">
    <w:abstractNumId w:val="4"/>
  </w:num>
  <w:num w:numId="6" w16cid:durableId="790394067">
    <w:abstractNumId w:val="8"/>
  </w:num>
  <w:num w:numId="7" w16cid:durableId="1467625735">
    <w:abstractNumId w:val="3"/>
  </w:num>
  <w:num w:numId="8" w16cid:durableId="1759520966">
    <w:abstractNumId w:val="2"/>
  </w:num>
  <w:num w:numId="9" w16cid:durableId="930089818">
    <w:abstractNumId w:val="1"/>
  </w:num>
  <w:num w:numId="10" w16cid:durableId="23943709">
    <w:abstractNumId w:val="0"/>
  </w:num>
  <w:num w:numId="11" w16cid:durableId="452138686">
    <w:abstractNumId w:val="29"/>
  </w:num>
  <w:num w:numId="12" w16cid:durableId="494877121">
    <w:abstractNumId w:val="14"/>
  </w:num>
  <w:num w:numId="13" w16cid:durableId="1053315233">
    <w:abstractNumId w:val="23"/>
  </w:num>
  <w:num w:numId="14" w16cid:durableId="779226881">
    <w:abstractNumId w:val="15"/>
  </w:num>
  <w:num w:numId="15" w16cid:durableId="1311445545">
    <w:abstractNumId w:val="17"/>
  </w:num>
  <w:num w:numId="16" w16cid:durableId="18875247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987890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8083598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82065672">
    <w:abstractNumId w:val="24"/>
  </w:num>
  <w:num w:numId="20" w16cid:durableId="680401392">
    <w:abstractNumId w:val="31"/>
  </w:num>
  <w:num w:numId="21" w16cid:durableId="1326978218">
    <w:abstractNumId w:val="30"/>
  </w:num>
  <w:num w:numId="22" w16cid:durableId="298266742">
    <w:abstractNumId w:val="10"/>
  </w:num>
  <w:num w:numId="23" w16cid:durableId="700974950">
    <w:abstractNumId w:val="25"/>
  </w:num>
  <w:num w:numId="24" w16cid:durableId="605503693">
    <w:abstractNumId w:val="12"/>
  </w:num>
  <w:num w:numId="25" w16cid:durableId="888111070">
    <w:abstractNumId w:val="21"/>
  </w:num>
  <w:num w:numId="26" w16cid:durableId="651254507">
    <w:abstractNumId w:val="21"/>
    <w:lvlOverride w:ilvl="0">
      <w:lvl w:ilvl="0">
        <w:start w:val="1"/>
        <w:numFmt w:val="upperRoman"/>
        <w:lvlText w:val="%1."/>
        <w:lvlJc w:val="left"/>
        <w:pPr>
          <w:ind w:left="0" w:firstLine="0"/>
        </w:pPr>
        <w:rPr>
          <w:rFonts w:hint="default"/>
          <w:b/>
          <w:bCs/>
          <w:i w:val="0"/>
          <w:iCs/>
        </w:rPr>
      </w:lvl>
    </w:lvlOverride>
    <w:lvlOverride w:ilvl="1">
      <w:lvl w:ilvl="1">
        <w:start w:val="1"/>
        <w:numFmt w:val="upperLetter"/>
        <w:lvlText w:val="%2."/>
        <w:lvlJc w:val="left"/>
        <w:pPr>
          <w:ind w:left="810" w:hanging="18"/>
        </w:pPr>
        <w:rPr>
          <w:rFonts w:hint="default"/>
          <w:i w:val="0"/>
          <w:iCs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1260" w:firstLine="0"/>
        </w:pPr>
        <w:rPr>
          <w:rFonts w:hint="default" w:asciiTheme="majorHAnsi" w:hAnsiTheme="majorHAnsi"/>
          <w:b w:val="0"/>
          <w:bCs/>
          <w:i w:val="0"/>
          <w:iCs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27" w16cid:durableId="54842309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8613173">
    <w:abstractNumId w:val="13"/>
  </w:num>
  <w:num w:numId="29" w16cid:durableId="661203926">
    <w:abstractNumId w:val="11"/>
  </w:num>
  <w:num w:numId="30" w16cid:durableId="1150320431">
    <w:abstractNumId w:val="18"/>
  </w:num>
  <w:num w:numId="31" w16cid:durableId="1603225419">
    <w:abstractNumId w:val="19"/>
  </w:num>
  <w:num w:numId="32" w16cid:durableId="1767145025">
    <w:abstractNumId w:val="27"/>
  </w:num>
  <w:num w:numId="33" w16cid:durableId="1254168961">
    <w:abstractNumId w:val="28"/>
  </w:num>
  <w:num w:numId="34" w16cid:durableId="685375522">
    <w:abstractNumId w:val="16"/>
  </w:num>
  <w:num w:numId="35" w16cid:durableId="1113674631">
    <w:abstractNumId w:val="22"/>
  </w:num>
  <w:num w:numId="36" w16cid:durableId="17826370">
    <w:abstractNumId w:val="21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 w:ascii="Cambria" w:hAnsi="Cambria"/>
          <w:b/>
          <w:bCs/>
          <w:i w:val="0"/>
          <w:iCs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810" w:hanging="18"/>
        </w:pPr>
        <w:rPr>
          <w:rFonts w:ascii="Cambria" w:hAnsi="Cambria" w:eastAsiaTheme="minorHAnsi" w:cstheme="minorBidi"/>
          <w:b w:val="0"/>
          <w:bCs/>
          <w:i w:val="0"/>
          <w:iCs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1260" w:firstLine="0"/>
        </w:pPr>
        <w:rPr>
          <w:rFonts w:hint="default" w:cs="Times New Roman" w:asciiTheme="majorHAnsi" w:hAnsiTheme="majorHAnsi"/>
          <w:b w:val="0"/>
          <w:bCs/>
          <w:i w:val="0"/>
          <w:iCs/>
        </w:rPr>
      </w:lvl>
    </w:lvlOverride>
    <w:lvlOverride w:ilvl="3">
      <w:lvl w:ilvl="3">
        <w:start w:val="1"/>
        <w:numFmt w:val="decimal"/>
        <w:lvlText w:val="%4)"/>
        <w:lvlJc w:val="left"/>
        <w:pPr>
          <w:ind w:left="2160" w:firstLine="0"/>
        </w:pPr>
      </w:lvl>
    </w:lvlOverride>
    <w:lvlOverride w:ilvl="4">
      <w:lvl w:ilvl="4">
        <w:start w:val="1"/>
        <w:numFmt w:val="decimal"/>
        <w:lvlText w:val="(%5)"/>
        <w:lvlJc w:val="left"/>
        <w:pPr>
          <w:ind w:left="2880" w:firstLine="0"/>
        </w:pPr>
      </w:lvl>
    </w:lvlOverride>
    <w:lvlOverride w:ilvl="5">
      <w:lvl w:ilvl="5">
        <w:start w:val="1"/>
        <w:numFmt w:val="decimal"/>
        <w:lvlText w:val="(%6)"/>
        <w:lvlJc w:val="left"/>
        <w:pPr>
          <w:ind w:left="3600" w:firstLine="0"/>
        </w:pPr>
      </w:lvl>
    </w:lvlOverride>
    <w:lvlOverride w:ilvl="6">
      <w:lvl w:ilvl="6">
        <w:start w:val="1"/>
        <w:numFmt w:val="decimal"/>
        <w:lvlText w:val="(%7)"/>
        <w:lvlJc w:val="left"/>
        <w:pPr>
          <w:ind w:left="4320" w:firstLine="0"/>
        </w:pPr>
      </w:lvl>
    </w:lvlOverride>
    <w:lvlOverride w:ilvl="7">
      <w:lvl w:ilvl="7">
        <w:start w:val="1"/>
        <w:numFmt w:val="decimal"/>
        <w:lvlText w:val="(%8)"/>
        <w:lvlJc w:val="left"/>
        <w:pPr>
          <w:ind w:left="5040" w:firstLine="0"/>
        </w:pPr>
      </w:lvl>
    </w:lvlOverride>
    <w:lvlOverride w:ilvl="8">
      <w:lvl w:ilvl="8">
        <w:start w:val="1"/>
        <w:numFmt w:val="decimal"/>
        <w:lvlText w:val="(%9)"/>
        <w:lvlJc w:val="left"/>
        <w:pPr>
          <w:ind w:left="5760" w:firstLine="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637"/>
    <w:rsid w:val="00002126"/>
    <w:rsid w:val="00004E6A"/>
    <w:rsid w:val="00004EE0"/>
    <w:rsid w:val="00005A0E"/>
    <w:rsid w:val="00007FCC"/>
    <w:rsid w:val="00010100"/>
    <w:rsid w:val="000115CE"/>
    <w:rsid w:val="00011845"/>
    <w:rsid w:val="000118EB"/>
    <w:rsid w:val="00012459"/>
    <w:rsid w:val="00012ADB"/>
    <w:rsid w:val="000132F5"/>
    <w:rsid w:val="00014B33"/>
    <w:rsid w:val="0001763A"/>
    <w:rsid w:val="00017675"/>
    <w:rsid w:val="00027489"/>
    <w:rsid w:val="000274F5"/>
    <w:rsid w:val="0003302E"/>
    <w:rsid w:val="000342F8"/>
    <w:rsid w:val="0003460C"/>
    <w:rsid w:val="00035259"/>
    <w:rsid w:val="00035C36"/>
    <w:rsid w:val="0003728E"/>
    <w:rsid w:val="000407BB"/>
    <w:rsid w:val="00040801"/>
    <w:rsid w:val="00040C5A"/>
    <w:rsid w:val="00042DB2"/>
    <w:rsid w:val="0004527C"/>
    <w:rsid w:val="00045D99"/>
    <w:rsid w:val="00046223"/>
    <w:rsid w:val="000469CA"/>
    <w:rsid w:val="000506D6"/>
    <w:rsid w:val="00050A76"/>
    <w:rsid w:val="000516ED"/>
    <w:rsid w:val="000518E8"/>
    <w:rsid w:val="000524C9"/>
    <w:rsid w:val="00052C4A"/>
    <w:rsid w:val="00054C07"/>
    <w:rsid w:val="00054D57"/>
    <w:rsid w:val="00055B10"/>
    <w:rsid w:val="00055F04"/>
    <w:rsid w:val="00056B8C"/>
    <w:rsid w:val="00057F17"/>
    <w:rsid w:val="0006370D"/>
    <w:rsid w:val="00063D3D"/>
    <w:rsid w:val="000645A0"/>
    <w:rsid w:val="00064871"/>
    <w:rsid w:val="000664BE"/>
    <w:rsid w:val="000676CC"/>
    <w:rsid w:val="00071E20"/>
    <w:rsid w:val="000720B6"/>
    <w:rsid w:val="00072F3A"/>
    <w:rsid w:val="00075556"/>
    <w:rsid w:val="0007787F"/>
    <w:rsid w:val="00080CD9"/>
    <w:rsid w:val="000828F4"/>
    <w:rsid w:val="00083EF6"/>
    <w:rsid w:val="000856BF"/>
    <w:rsid w:val="00087ACC"/>
    <w:rsid w:val="00090A79"/>
    <w:rsid w:val="00090EA9"/>
    <w:rsid w:val="00092003"/>
    <w:rsid w:val="0009338A"/>
    <w:rsid w:val="00095D3C"/>
    <w:rsid w:val="00096403"/>
    <w:rsid w:val="000970E8"/>
    <w:rsid w:val="000979FC"/>
    <w:rsid w:val="00097E7F"/>
    <w:rsid w:val="000A2C93"/>
    <w:rsid w:val="000A2DCE"/>
    <w:rsid w:val="000A41D6"/>
    <w:rsid w:val="000A546B"/>
    <w:rsid w:val="000B225A"/>
    <w:rsid w:val="000B24C7"/>
    <w:rsid w:val="000B2A50"/>
    <w:rsid w:val="000B37BB"/>
    <w:rsid w:val="000B4C93"/>
    <w:rsid w:val="000B5BCF"/>
    <w:rsid w:val="000B7AA7"/>
    <w:rsid w:val="000C1CA9"/>
    <w:rsid w:val="000C4080"/>
    <w:rsid w:val="000C674B"/>
    <w:rsid w:val="000C73AF"/>
    <w:rsid w:val="000D0DC7"/>
    <w:rsid w:val="000D1425"/>
    <w:rsid w:val="000D1CAA"/>
    <w:rsid w:val="000D325D"/>
    <w:rsid w:val="000D368E"/>
    <w:rsid w:val="000D3E61"/>
    <w:rsid w:val="000D4263"/>
    <w:rsid w:val="000D775E"/>
    <w:rsid w:val="000D7E5D"/>
    <w:rsid w:val="000E0EAB"/>
    <w:rsid w:val="000E2A57"/>
    <w:rsid w:val="000E3165"/>
    <w:rsid w:val="000E3F9F"/>
    <w:rsid w:val="000E4A47"/>
    <w:rsid w:val="000E5C64"/>
    <w:rsid w:val="000E6666"/>
    <w:rsid w:val="000E69D2"/>
    <w:rsid w:val="000E71F5"/>
    <w:rsid w:val="000E7A44"/>
    <w:rsid w:val="000F0AFB"/>
    <w:rsid w:val="000F2BF6"/>
    <w:rsid w:val="000F51EC"/>
    <w:rsid w:val="000F550F"/>
    <w:rsid w:val="000F7122"/>
    <w:rsid w:val="000F77AD"/>
    <w:rsid w:val="000F7C55"/>
    <w:rsid w:val="000F7CB8"/>
    <w:rsid w:val="0010073F"/>
    <w:rsid w:val="00100C07"/>
    <w:rsid w:val="001023A7"/>
    <w:rsid w:val="00102816"/>
    <w:rsid w:val="00103AD0"/>
    <w:rsid w:val="00104E6B"/>
    <w:rsid w:val="00107288"/>
    <w:rsid w:val="001073E5"/>
    <w:rsid w:val="0011047A"/>
    <w:rsid w:val="0011099D"/>
    <w:rsid w:val="00112C00"/>
    <w:rsid w:val="00112DB4"/>
    <w:rsid w:val="001136CB"/>
    <w:rsid w:val="001155ED"/>
    <w:rsid w:val="00120C72"/>
    <w:rsid w:val="00121820"/>
    <w:rsid w:val="00126D59"/>
    <w:rsid w:val="00130B04"/>
    <w:rsid w:val="001332C5"/>
    <w:rsid w:val="00134EE3"/>
    <w:rsid w:val="00135DCB"/>
    <w:rsid w:val="001371CB"/>
    <w:rsid w:val="00137D61"/>
    <w:rsid w:val="00140DAB"/>
    <w:rsid w:val="00141473"/>
    <w:rsid w:val="00142C23"/>
    <w:rsid w:val="00142F01"/>
    <w:rsid w:val="00143522"/>
    <w:rsid w:val="0014356B"/>
    <w:rsid w:val="00143EF3"/>
    <w:rsid w:val="00146582"/>
    <w:rsid w:val="00146E83"/>
    <w:rsid w:val="00146FB7"/>
    <w:rsid w:val="0014768A"/>
    <w:rsid w:val="001479DA"/>
    <w:rsid w:val="00150EDB"/>
    <w:rsid w:val="001526D9"/>
    <w:rsid w:val="00152758"/>
    <w:rsid w:val="00153E79"/>
    <w:rsid w:val="0015753F"/>
    <w:rsid w:val="00161062"/>
    <w:rsid w:val="00162C3E"/>
    <w:rsid w:val="00163492"/>
    <w:rsid w:val="00167BF3"/>
    <w:rsid w:val="00170A9F"/>
    <w:rsid w:val="00171FA9"/>
    <w:rsid w:val="00173359"/>
    <w:rsid w:val="00173C45"/>
    <w:rsid w:val="00173D71"/>
    <w:rsid w:val="0017463B"/>
    <w:rsid w:val="00174707"/>
    <w:rsid w:val="001756B3"/>
    <w:rsid w:val="0017599A"/>
    <w:rsid w:val="00175B25"/>
    <w:rsid w:val="00176899"/>
    <w:rsid w:val="0017757B"/>
    <w:rsid w:val="00180B2E"/>
    <w:rsid w:val="00182A80"/>
    <w:rsid w:val="0018374D"/>
    <w:rsid w:val="00183F5D"/>
    <w:rsid w:val="00184C64"/>
    <w:rsid w:val="001869B1"/>
    <w:rsid w:val="00192846"/>
    <w:rsid w:val="00195AA8"/>
    <w:rsid w:val="00196619"/>
    <w:rsid w:val="001970EE"/>
    <w:rsid w:val="001975CB"/>
    <w:rsid w:val="001A2653"/>
    <w:rsid w:val="001A50E5"/>
    <w:rsid w:val="001A6F7D"/>
    <w:rsid w:val="001A7081"/>
    <w:rsid w:val="001B003D"/>
    <w:rsid w:val="001B261E"/>
    <w:rsid w:val="001B2745"/>
    <w:rsid w:val="001B3F0A"/>
    <w:rsid w:val="001B6849"/>
    <w:rsid w:val="001B689C"/>
    <w:rsid w:val="001B6BFA"/>
    <w:rsid w:val="001B758D"/>
    <w:rsid w:val="001B7C6E"/>
    <w:rsid w:val="001C02E1"/>
    <w:rsid w:val="001C097E"/>
    <w:rsid w:val="001C1593"/>
    <w:rsid w:val="001C187C"/>
    <w:rsid w:val="001C37B6"/>
    <w:rsid w:val="001C44D2"/>
    <w:rsid w:val="001C479A"/>
    <w:rsid w:val="001C47DC"/>
    <w:rsid w:val="001C5186"/>
    <w:rsid w:val="001C58B8"/>
    <w:rsid w:val="001C59D2"/>
    <w:rsid w:val="001C5F01"/>
    <w:rsid w:val="001C5F46"/>
    <w:rsid w:val="001C6B02"/>
    <w:rsid w:val="001C7094"/>
    <w:rsid w:val="001C7720"/>
    <w:rsid w:val="001C787B"/>
    <w:rsid w:val="001C7C5B"/>
    <w:rsid w:val="001D12FD"/>
    <w:rsid w:val="001D23CF"/>
    <w:rsid w:val="001D4FC3"/>
    <w:rsid w:val="001D515A"/>
    <w:rsid w:val="001D7E47"/>
    <w:rsid w:val="001E1C19"/>
    <w:rsid w:val="001E2A92"/>
    <w:rsid w:val="001E35D1"/>
    <w:rsid w:val="001E5072"/>
    <w:rsid w:val="001F03F8"/>
    <w:rsid w:val="001F0681"/>
    <w:rsid w:val="001F39ED"/>
    <w:rsid w:val="00200635"/>
    <w:rsid w:val="00204633"/>
    <w:rsid w:val="00204F39"/>
    <w:rsid w:val="0020567B"/>
    <w:rsid w:val="00205945"/>
    <w:rsid w:val="0021070A"/>
    <w:rsid w:val="00216108"/>
    <w:rsid w:val="002165C7"/>
    <w:rsid w:val="002167EF"/>
    <w:rsid w:val="00217FF8"/>
    <w:rsid w:val="00221A99"/>
    <w:rsid w:val="00222C4D"/>
    <w:rsid w:val="002243B5"/>
    <w:rsid w:val="0022500D"/>
    <w:rsid w:val="00225A05"/>
    <w:rsid w:val="00231F58"/>
    <w:rsid w:val="0023244A"/>
    <w:rsid w:val="00233A06"/>
    <w:rsid w:val="002340A0"/>
    <w:rsid w:val="00235524"/>
    <w:rsid w:val="002379D8"/>
    <w:rsid w:val="002408BD"/>
    <w:rsid w:val="00240AB4"/>
    <w:rsid w:val="00240B13"/>
    <w:rsid w:val="0024218D"/>
    <w:rsid w:val="00245426"/>
    <w:rsid w:val="00245AD7"/>
    <w:rsid w:val="00246B6D"/>
    <w:rsid w:val="00247017"/>
    <w:rsid w:val="00250F81"/>
    <w:rsid w:val="0025211A"/>
    <w:rsid w:val="0025310F"/>
    <w:rsid w:val="00253C4B"/>
    <w:rsid w:val="002540E8"/>
    <w:rsid w:val="002544BF"/>
    <w:rsid w:val="0025611B"/>
    <w:rsid w:val="0025717D"/>
    <w:rsid w:val="00257FD3"/>
    <w:rsid w:val="00260C64"/>
    <w:rsid w:val="00261275"/>
    <w:rsid w:val="002618DE"/>
    <w:rsid w:val="00261DE9"/>
    <w:rsid w:val="00261E3F"/>
    <w:rsid w:val="00264760"/>
    <w:rsid w:val="00266BC7"/>
    <w:rsid w:val="00270085"/>
    <w:rsid w:val="00270847"/>
    <w:rsid w:val="00272093"/>
    <w:rsid w:val="00273711"/>
    <w:rsid w:val="00273C5E"/>
    <w:rsid w:val="00275B83"/>
    <w:rsid w:val="0027617F"/>
    <w:rsid w:val="00276841"/>
    <w:rsid w:val="00280E93"/>
    <w:rsid w:val="00283615"/>
    <w:rsid w:val="00283C48"/>
    <w:rsid w:val="002846CB"/>
    <w:rsid w:val="00284B7E"/>
    <w:rsid w:val="00285689"/>
    <w:rsid w:val="002875A9"/>
    <w:rsid w:val="0028776D"/>
    <w:rsid w:val="00287A25"/>
    <w:rsid w:val="00291CF4"/>
    <w:rsid w:val="00292A03"/>
    <w:rsid w:val="0029395E"/>
    <w:rsid w:val="00294429"/>
    <w:rsid w:val="002954E4"/>
    <w:rsid w:val="00297CD7"/>
    <w:rsid w:val="002A0787"/>
    <w:rsid w:val="002A26A0"/>
    <w:rsid w:val="002A2A35"/>
    <w:rsid w:val="002A4A83"/>
    <w:rsid w:val="002A5C55"/>
    <w:rsid w:val="002A610F"/>
    <w:rsid w:val="002A6CFB"/>
    <w:rsid w:val="002B0122"/>
    <w:rsid w:val="002B0BBD"/>
    <w:rsid w:val="002B298F"/>
    <w:rsid w:val="002B315F"/>
    <w:rsid w:val="002B34A5"/>
    <w:rsid w:val="002B45B8"/>
    <w:rsid w:val="002B47D7"/>
    <w:rsid w:val="002B5CAD"/>
    <w:rsid w:val="002B5CD7"/>
    <w:rsid w:val="002B60F7"/>
    <w:rsid w:val="002C0502"/>
    <w:rsid w:val="002C34F3"/>
    <w:rsid w:val="002C512B"/>
    <w:rsid w:val="002C5208"/>
    <w:rsid w:val="002C5687"/>
    <w:rsid w:val="002C5823"/>
    <w:rsid w:val="002C5C80"/>
    <w:rsid w:val="002D0AEF"/>
    <w:rsid w:val="002D0BAB"/>
    <w:rsid w:val="002D142E"/>
    <w:rsid w:val="002D2961"/>
    <w:rsid w:val="002D49D9"/>
    <w:rsid w:val="002D4BE6"/>
    <w:rsid w:val="002E1F7B"/>
    <w:rsid w:val="002E2312"/>
    <w:rsid w:val="002E2443"/>
    <w:rsid w:val="002E263A"/>
    <w:rsid w:val="002E29EB"/>
    <w:rsid w:val="002E30FC"/>
    <w:rsid w:val="002E4E7C"/>
    <w:rsid w:val="002F0543"/>
    <w:rsid w:val="002F1B97"/>
    <w:rsid w:val="002F5027"/>
    <w:rsid w:val="002F6B3B"/>
    <w:rsid w:val="00300346"/>
    <w:rsid w:val="003021DB"/>
    <w:rsid w:val="00306824"/>
    <w:rsid w:val="00310134"/>
    <w:rsid w:val="003108C1"/>
    <w:rsid w:val="00310A82"/>
    <w:rsid w:val="00310C60"/>
    <w:rsid w:val="00310E56"/>
    <w:rsid w:val="003119CD"/>
    <w:rsid w:val="00313594"/>
    <w:rsid w:val="00314FAE"/>
    <w:rsid w:val="00315BD8"/>
    <w:rsid w:val="003167AD"/>
    <w:rsid w:val="00317BDF"/>
    <w:rsid w:val="00317E20"/>
    <w:rsid w:val="00322C49"/>
    <w:rsid w:val="00323CAD"/>
    <w:rsid w:val="00325E69"/>
    <w:rsid w:val="003264C2"/>
    <w:rsid w:val="00326709"/>
    <w:rsid w:val="0033140D"/>
    <w:rsid w:val="00331F16"/>
    <w:rsid w:val="00333250"/>
    <w:rsid w:val="003332AB"/>
    <w:rsid w:val="003337FC"/>
    <w:rsid w:val="00334537"/>
    <w:rsid w:val="00337D5B"/>
    <w:rsid w:val="00340A89"/>
    <w:rsid w:val="00340DA1"/>
    <w:rsid w:val="00341098"/>
    <w:rsid w:val="003423BA"/>
    <w:rsid w:val="003423DE"/>
    <w:rsid w:val="00342409"/>
    <w:rsid w:val="00346F8D"/>
    <w:rsid w:val="0035064F"/>
    <w:rsid w:val="003518F8"/>
    <w:rsid w:val="00351C97"/>
    <w:rsid w:val="00353642"/>
    <w:rsid w:val="00353951"/>
    <w:rsid w:val="00356CB2"/>
    <w:rsid w:val="003623FB"/>
    <w:rsid w:val="00362831"/>
    <w:rsid w:val="00363262"/>
    <w:rsid w:val="00365642"/>
    <w:rsid w:val="003660B3"/>
    <w:rsid w:val="00366D41"/>
    <w:rsid w:val="00367FB2"/>
    <w:rsid w:val="00370829"/>
    <w:rsid w:val="00370C85"/>
    <w:rsid w:val="003735E2"/>
    <w:rsid w:val="003745D6"/>
    <w:rsid w:val="003749EF"/>
    <w:rsid w:val="0037706D"/>
    <w:rsid w:val="0038000D"/>
    <w:rsid w:val="003800F7"/>
    <w:rsid w:val="0038015E"/>
    <w:rsid w:val="00380E96"/>
    <w:rsid w:val="003824E1"/>
    <w:rsid w:val="003837D2"/>
    <w:rsid w:val="0038388D"/>
    <w:rsid w:val="00383C75"/>
    <w:rsid w:val="00384B1C"/>
    <w:rsid w:val="00385ACF"/>
    <w:rsid w:val="00386989"/>
    <w:rsid w:val="00390530"/>
    <w:rsid w:val="00390963"/>
    <w:rsid w:val="00390B0E"/>
    <w:rsid w:val="00391734"/>
    <w:rsid w:val="00392B1D"/>
    <w:rsid w:val="00393A78"/>
    <w:rsid w:val="00394EFA"/>
    <w:rsid w:val="00396844"/>
    <w:rsid w:val="0039724D"/>
    <w:rsid w:val="003A0A28"/>
    <w:rsid w:val="003A3673"/>
    <w:rsid w:val="003A460E"/>
    <w:rsid w:val="003A5ABA"/>
    <w:rsid w:val="003A5AD8"/>
    <w:rsid w:val="003A6CDA"/>
    <w:rsid w:val="003B2AE0"/>
    <w:rsid w:val="003B48B3"/>
    <w:rsid w:val="003B4F88"/>
    <w:rsid w:val="003B6A6A"/>
    <w:rsid w:val="003B6D5F"/>
    <w:rsid w:val="003B7386"/>
    <w:rsid w:val="003B7E68"/>
    <w:rsid w:val="003C0ACD"/>
    <w:rsid w:val="003C11B4"/>
    <w:rsid w:val="003C2D16"/>
    <w:rsid w:val="003C3EDA"/>
    <w:rsid w:val="003C41E1"/>
    <w:rsid w:val="003C485A"/>
    <w:rsid w:val="003C53ED"/>
    <w:rsid w:val="003C5F6E"/>
    <w:rsid w:val="003C6365"/>
    <w:rsid w:val="003C6419"/>
    <w:rsid w:val="003C6FA2"/>
    <w:rsid w:val="003D0B3D"/>
    <w:rsid w:val="003D0C7E"/>
    <w:rsid w:val="003D3AB8"/>
    <w:rsid w:val="003D40CB"/>
    <w:rsid w:val="003D468F"/>
    <w:rsid w:val="003D4893"/>
    <w:rsid w:val="003D49EC"/>
    <w:rsid w:val="003D5D31"/>
    <w:rsid w:val="003D65A0"/>
    <w:rsid w:val="003D6E94"/>
    <w:rsid w:val="003D7891"/>
    <w:rsid w:val="003E16B6"/>
    <w:rsid w:val="003E307B"/>
    <w:rsid w:val="003E55DD"/>
    <w:rsid w:val="003E6C0F"/>
    <w:rsid w:val="003E7EC4"/>
    <w:rsid w:val="003F0CF8"/>
    <w:rsid w:val="003F131F"/>
    <w:rsid w:val="003F5BB8"/>
    <w:rsid w:val="003F6EE0"/>
    <w:rsid w:val="0040435D"/>
    <w:rsid w:val="004045A6"/>
    <w:rsid w:val="00404B1C"/>
    <w:rsid w:val="00404EEB"/>
    <w:rsid w:val="00414031"/>
    <w:rsid w:val="0041760A"/>
    <w:rsid w:val="004178C2"/>
    <w:rsid w:val="0041791C"/>
    <w:rsid w:val="004201DF"/>
    <w:rsid w:val="00420363"/>
    <w:rsid w:val="00420A71"/>
    <w:rsid w:val="0042320A"/>
    <w:rsid w:val="0042583E"/>
    <w:rsid w:val="00425856"/>
    <w:rsid w:val="00426819"/>
    <w:rsid w:val="004276A4"/>
    <w:rsid w:val="0043116B"/>
    <w:rsid w:val="004321BC"/>
    <w:rsid w:val="004324CC"/>
    <w:rsid w:val="00433F92"/>
    <w:rsid w:val="00435C70"/>
    <w:rsid w:val="00436905"/>
    <w:rsid w:val="004407E5"/>
    <w:rsid w:val="00441EA7"/>
    <w:rsid w:val="00441F08"/>
    <w:rsid w:val="004420C5"/>
    <w:rsid w:val="0044281A"/>
    <w:rsid w:val="00442B43"/>
    <w:rsid w:val="00442C91"/>
    <w:rsid w:val="00443439"/>
    <w:rsid w:val="004462FD"/>
    <w:rsid w:val="00446681"/>
    <w:rsid w:val="00446975"/>
    <w:rsid w:val="004471AA"/>
    <w:rsid w:val="00450893"/>
    <w:rsid w:val="00452C39"/>
    <w:rsid w:val="00455B1D"/>
    <w:rsid w:val="00456206"/>
    <w:rsid w:val="00456E58"/>
    <w:rsid w:val="004576D9"/>
    <w:rsid w:val="004605E7"/>
    <w:rsid w:val="0046109F"/>
    <w:rsid w:val="00461E8B"/>
    <w:rsid w:val="00465584"/>
    <w:rsid w:val="00465637"/>
    <w:rsid w:val="0047076F"/>
    <w:rsid w:val="00470924"/>
    <w:rsid w:val="00471627"/>
    <w:rsid w:val="00473322"/>
    <w:rsid w:val="00473C94"/>
    <w:rsid w:val="00475E07"/>
    <w:rsid w:val="00477474"/>
    <w:rsid w:val="004777CC"/>
    <w:rsid w:val="00477AB0"/>
    <w:rsid w:val="0048044D"/>
    <w:rsid w:val="00480B7F"/>
    <w:rsid w:val="004812DF"/>
    <w:rsid w:val="004814BD"/>
    <w:rsid w:val="00481698"/>
    <w:rsid w:val="00482484"/>
    <w:rsid w:val="00484C9E"/>
    <w:rsid w:val="004906D0"/>
    <w:rsid w:val="00493165"/>
    <w:rsid w:val="0049542D"/>
    <w:rsid w:val="00495A2C"/>
    <w:rsid w:val="00496450"/>
    <w:rsid w:val="0049736A"/>
    <w:rsid w:val="004A1893"/>
    <w:rsid w:val="004A1D5D"/>
    <w:rsid w:val="004A1F0D"/>
    <w:rsid w:val="004A2260"/>
    <w:rsid w:val="004A2656"/>
    <w:rsid w:val="004A3060"/>
    <w:rsid w:val="004A4E4A"/>
    <w:rsid w:val="004A577C"/>
    <w:rsid w:val="004A6C60"/>
    <w:rsid w:val="004B16F1"/>
    <w:rsid w:val="004B274C"/>
    <w:rsid w:val="004B51B0"/>
    <w:rsid w:val="004B61BC"/>
    <w:rsid w:val="004B6CA6"/>
    <w:rsid w:val="004B6E1B"/>
    <w:rsid w:val="004C0069"/>
    <w:rsid w:val="004C1C07"/>
    <w:rsid w:val="004C4A44"/>
    <w:rsid w:val="004C5148"/>
    <w:rsid w:val="004C5959"/>
    <w:rsid w:val="004C655D"/>
    <w:rsid w:val="004C6679"/>
    <w:rsid w:val="004C6FB2"/>
    <w:rsid w:val="004C7037"/>
    <w:rsid w:val="004D01E2"/>
    <w:rsid w:val="004D3D74"/>
    <w:rsid w:val="004D5BD1"/>
    <w:rsid w:val="004D63E4"/>
    <w:rsid w:val="004D6BC1"/>
    <w:rsid w:val="004D7736"/>
    <w:rsid w:val="004D7D3C"/>
    <w:rsid w:val="004E1B58"/>
    <w:rsid w:val="004E324C"/>
    <w:rsid w:val="004E3B86"/>
    <w:rsid w:val="004E42B1"/>
    <w:rsid w:val="004E45A5"/>
    <w:rsid w:val="004E470D"/>
    <w:rsid w:val="004E532B"/>
    <w:rsid w:val="004E5AB4"/>
    <w:rsid w:val="004E7092"/>
    <w:rsid w:val="004E7E14"/>
    <w:rsid w:val="004F20B2"/>
    <w:rsid w:val="004F27FA"/>
    <w:rsid w:val="004F297C"/>
    <w:rsid w:val="004F381C"/>
    <w:rsid w:val="004F4978"/>
    <w:rsid w:val="004F59AB"/>
    <w:rsid w:val="004F6105"/>
    <w:rsid w:val="004F78BC"/>
    <w:rsid w:val="0050031C"/>
    <w:rsid w:val="00501BE0"/>
    <w:rsid w:val="00505F9A"/>
    <w:rsid w:val="005072EA"/>
    <w:rsid w:val="005077CC"/>
    <w:rsid w:val="005113AD"/>
    <w:rsid w:val="00512576"/>
    <w:rsid w:val="005125BB"/>
    <w:rsid w:val="00512905"/>
    <w:rsid w:val="00513349"/>
    <w:rsid w:val="0051512A"/>
    <w:rsid w:val="0051660B"/>
    <w:rsid w:val="0051688F"/>
    <w:rsid w:val="00516EC7"/>
    <w:rsid w:val="00517252"/>
    <w:rsid w:val="0052079D"/>
    <w:rsid w:val="0052101F"/>
    <w:rsid w:val="005212BC"/>
    <w:rsid w:val="00521B52"/>
    <w:rsid w:val="005222C8"/>
    <w:rsid w:val="005228C4"/>
    <w:rsid w:val="00523509"/>
    <w:rsid w:val="00526202"/>
    <w:rsid w:val="00526BF3"/>
    <w:rsid w:val="00527892"/>
    <w:rsid w:val="005301AB"/>
    <w:rsid w:val="0053317E"/>
    <w:rsid w:val="00534702"/>
    <w:rsid w:val="00535843"/>
    <w:rsid w:val="00537F9C"/>
    <w:rsid w:val="005415ED"/>
    <w:rsid w:val="005428C7"/>
    <w:rsid w:val="0054302C"/>
    <w:rsid w:val="0054497A"/>
    <w:rsid w:val="00546282"/>
    <w:rsid w:val="005463F8"/>
    <w:rsid w:val="00547839"/>
    <w:rsid w:val="00550BDD"/>
    <w:rsid w:val="00550C24"/>
    <w:rsid w:val="00552C00"/>
    <w:rsid w:val="00552EAC"/>
    <w:rsid w:val="00554871"/>
    <w:rsid w:val="005548D2"/>
    <w:rsid w:val="00555453"/>
    <w:rsid w:val="005561C7"/>
    <w:rsid w:val="00562AE6"/>
    <w:rsid w:val="00563CF9"/>
    <w:rsid w:val="005650BF"/>
    <w:rsid w:val="00565943"/>
    <w:rsid w:val="00565CD5"/>
    <w:rsid w:val="00567EE5"/>
    <w:rsid w:val="005703DB"/>
    <w:rsid w:val="00570972"/>
    <w:rsid w:val="00572222"/>
    <w:rsid w:val="0057272F"/>
    <w:rsid w:val="00572C8D"/>
    <w:rsid w:val="005757FA"/>
    <w:rsid w:val="00576E60"/>
    <w:rsid w:val="00577034"/>
    <w:rsid w:val="0057749B"/>
    <w:rsid w:val="005777C1"/>
    <w:rsid w:val="00580161"/>
    <w:rsid w:val="005823A5"/>
    <w:rsid w:val="005824A6"/>
    <w:rsid w:val="00582FCD"/>
    <w:rsid w:val="00584D74"/>
    <w:rsid w:val="00585A72"/>
    <w:rsid w:val="005876C5"/>
    <w:rsid w:val="0059260F"/>
    <w:rsid w:val="0059458A"/>
    <w:rsid w:val="0059474D"/>
    <w:rsid w:val="005949BC"/>
    <w:rsid w:val="00594C8A"/>
    <w:rsid w:val="00595133"/>
    <w:rsid w:val="005953AB"/>
    <w:rsid w:val="00595D0F"/>
    <w:rsid w:val="005974FF"/>
    <w:rsid w:val="005A49D2"/>
    <w:rsid w:val="005A5A75"/>
    <w:rsid w:val="005A5BC1"/>
    <w:rsid w:val="005A7319"/>
    <w:rsid w:val="005A7467"/>
    <w:rsid w:val="005B02AC"/>
    <w:rsid w:val="005B05D1"/>
    <w:rsid w:val="005B10FB"/>
    <w:rsid w:val="005B15BB"/>
    <w:rsid w:val="005B680B"/>
    <w:rsid w:val="005B6AFB"/>
    <w:rsid w:val="005B73A4"/>
    <w:rsid w:val="005B7960"/>
    <w:rsid w:val="005C5586"/>
    <w:rsid w:val="005C62DB"/>
    <w:rsid w:val="005C635E"/>
    <w:rsid w:val="005C7A33"/>
    <w:rsid w:val="005C7C26"/>
    <w:rsid w:val="005D0723"/>
    <w:rsid w:val="005D1412"/>
    <w:rsid w:val="005D2842"/>
    <w:rsid w:val="005D3DA6"/>
    <w:rsid w:val="005D40E0"/>
    <w:rsid w:val="005D48E0"/>
    <w:rsid w:val="005D7122"/>
    <w:rsid w:val="005D75D1"/>
    <w:rsid w:val="005E05A8"/>
    <w:rsid w:val="005E06A5"/>
    <w:rsid w:val="005E12EC"/>
    <w:rsid w:val="005E2AC3"/>
    <w:rsid w:val="005E2CFC"/>
    <w:rsid w:val="005E3049"/>
    <w:rsid w:val="005E30E1"/>
    <w:rsid w:val="005E5EE0"/>
    <w:rsid w:val="005F0387"/>
    <w:rsid w:val="005F0628"/>
    <w:rsid w:val="005F11E3"/>
    <w:rsid w:val="005F13B7"/>
    <w:rsid w:val="005F1B71"/>
    <w:rsid w:val="005F1FAA"/>
    <w:rsid w:val="005F223F"/>
    <w:rsid w:val="005F2964"/>
    <w:rsid w:val="005F35B1"/>
    <w:rsid w:val="005F4642"/>
    <w:rsid w:val="005F61E4"/>
    <w:rsid w:val="005F6820"/>
    <w:rsid w:val="006007A9"/>
    <w:rsid w:val="00600E56"/>
    <w:rsid w:val="00602101"/>
    <w:rsid w:val="00602985"/>
    <w:rsid w:val="00602D83"/>
    <w:rsid w:val="00605A27"/>
    <w:rsid w:val="006064AB"/>
    <w:rsid w:val="00610125"/>
    <w:rsid w:val="006120F2"/>
    <w:rsid w:val="006148DF"/>
    <w:rsid w:val="00616FE2"/>
    <w:rsid w:val="0061798F"/>
    <w:rsid w:val="00620DFE"/>
    <w:rsid w:val="00621140"/>
    <w:rsid w:val="006231A3"/>
    <w:rsid w:val="00624CAB"/>
    <w:rsid w:val="0062655A"/>
    <w:rsid w:val="00626613"/>
    <w:rsid w:val="006269E3"/>
    <w:rsid w:val="00627B8D"/>
    <w:rsid w:val="006304D7"/>
    <w:rsid w:val="00630895"/>
    <w:rsid w:val="006322DB"/>
    <w:rsid w:val="0063281B"/>
    <w:rsid w:val="00632F75"/>
    <w:rsid w:val="0063333D"/>
    <w:rsid w:val="006340C9"/>
    <w:rsid w:val="00634125"/>
    <w:rsid w:val="006343B1"/>
    <w:rsid w:val="0063573B"/>
    <w:rsid w:val="00640443"/>
    <w:rsid w:val="0064053E"/>
    <w:rsid w:val="00641AC0"/>
    <w:rsid w:val="00643221"/>
    <w:rsid w:val="00643437"/>
    <w:rsid w:val="00643D36"/>
    <w:rsid w:val="0064445F"/>
    <w:rsid w:val="00650A92"/>
    <w:rsid w:val="00650BA0"/>
    <w:rsid w:val="006517B9"/>
    <w:rsid w:val="00653FCC"/>
    <w:rsid w:val="006609AB"/>
    <w:rsid w:val="006623FC"/>
    <w:rsid w:val="00663857"/>
    <w:rsid w:val="00663D85"/>
    <w:rsid w:val="006662C5"/>
    <w:rsid w:val="00666804"/>
    <w:rsid w:val="006675B2"/>
    <w:rsid w:val="00667D16"/>
    <w:rsid w:val="006738D3"/>
    <w:rsid w:val="00674808"/>
    <w:rsid w:val="00676686"/>
    <w:rsid w:val="00677441"/>
    <w:rsid w:val="00677975"/>
    <w:rsid w:val="00682571"/>
    <w:rsid w:val="0068384A"/>
    <w:rsid w:val="0068483C"/>
    <w:rsid w:val="00684C67"/>
    <w:rsid w:val="00684F2B"/>
    <w:rsid w:val="00686797"/>
    <w:rsid w:val="00687241"/>
    <w:rsid w:val="00687836"/>
    <w:rsid w:val="00691205"/>
    <w:rsid w:val="00691A99"/>
    <w:rsid w:val="00693841"/>
    <w:rsid w:val="00694469"/>
    <w:rsid w:val="00694768"/>
    <w:rsid w:val="00697927"/>
    <w:rsid w:val="006A0167"/>
    <w:rsid w:val="006A057A"/>
    <w:rsid w:val="006A16BD"/>
    <w:rsid w:val="006A2783"/>
    <w:rsid w:val="006A2A1B"/>
    <w:rsid w:val="006A33F3"/>
    <w:rsid w:val="006A3793"/>
    <w:rsid w:val="006A3CA6"/>
    <w:rsid w:val="006A4118"/>
    <w:rsid w:val="006A582B"/>
    <w:rsid w:val="006A75E1"/>
    <w:rsid w:val="006A7CE4"/>
    <w:rsid w:val="006B1AAD"/>
    <w:rsid w:val="006B26DB"/>
    <w:rsid w:val="006B308A"/>
    <w:rsid w:val="006B50EC"/>
    <w:rsid w:val="006C1D24"/>
    <w:rsid w:val="006C60F7"/>
    <w:rsid w:val="006C6233"/>
    <w:rsid w:val="006C7835"/>
    <w:rsid w:val="006D1907"/>
    <w:rsid w:val="006D4403"/>
    <w:rsid w:val="006D5079"/>
    <w:rsid w:val="006D6310"/>
    <w:rsid w:val="006E0113"/>
    <w:rsid w:val="006E0211"/>
    <w:rsid w:val="006E12F3"/>
    <w:rsid w:val="006E460A"/>
    <w:rsid w:val="006E4776"/>
    <w:rsid w:val="006E5BB7"/>
    <w:rsid w:val="006E761F"/>
    <w:rsid w:val="006F016C"/>
    <w:rsid w:val="006F1194"/>
    <w:rsid w:val="006F1867"/>
    <w:rsid w:val="006F28B9"/>
    <w:rsid w:val="006F2BE0"/>
    <w:rsid w:val="006F2E9D"/>
    <w:rsid w:val="006F4C8A"/>
    <w:rsid w:val="00703C71"/>
    <w:rsid w:val="00704641"/>
    <w:rsid w:val="00704EF7"/>
    <w:rsid w:val="00712D4E"/>
    <w:rsid w:val="0071320B"/>
    <w:rsid w:val="007134E2"/>
    <w:rsid w:val="007143EB"/>
    <w:rsid w:val="00720300"/>
    <w:rsid w:val="00720873"/>
    <w:rsid w:val="007214E3"/>
    <w:rsid w:val="007223D4"/>
    <w:rsid w:val="007226DB"/>
    <w:rsid w:val="0072415D"/>
    <w:rsid w:val="00724424"/>
    <w:rsid w:val="00724F0F"/>
    <w:rsid w:val="00726388"/>
    <w:rsid w:val="00730500"/>
    <w:rsid w:val="00731763"/>
    <w:rsid w:val="00732950"/>
    <w:rsid w:val="00732BBF"/>
    <w:rsid w:val="00733272"/>
    <w:rsid w:val="00733DCF"/>
    <w:rsid w:val="0073544A"/>
    <w:rsid w:val="00735F7A"/>
    <w:rsid w:val="007367C4"/>
    <w:rsid w:val="00737729"/>
    <w:rsid w:val="00737B6D"/>
    <w:rsid w:val="00740BFE"/>
    <w:rsid w:val="0074109B"/>
    <w:rsid w:val="00741557"/>
    <w:rsid w:val="007418F3"/>
    <w:rsid w:val="0074266C"/>
    <w:rsid w:val="00744EA9"/>
    <w:rsid w:val="0074525F"/>
    <w:rsid w:val="00747A13"/>
    <w:rsid w:val="00750827"/>
    <w:rsid w:val="00750B78"/>
    <w:rsid w:val="007519C5"/>
    <w:rsid w:val="00752BB4"/>
    <w:rsid w:val="00752FC4"/>
    <w:rsid w:val="00753B58"/>
    <w:rsid w:val="00754BE7"/>
    <w:rsid w:val="007556A5"/>
    <w:rsid w:val="00757E9C"/>
    <w:rsid w:val="00760BFD"/>
    <w:rsid w:val="0076173F"/>
    <w:rsid w:val="0076266F"/>
    <w:rsid w:val="00764938"/>
    <w:rsid w:val="0076520D"/>
    <w:rsid w:val="00765E97"/>
    <w:rsid w:val="00766553"/>
    <w:rsid w:val="0076680D"/>
    <w:rsid w:val="0077057E"/>
    <w:rsid w:val="00773B84"/>
    <w:rsid w:val="007742F2"/>
    <w:rsid w:val="007750B7"/>
    <w:rsid w:val="00780CE9"/>
    <w:rsid w:val="007828A2"/>
    <w:rsid w:val="0078479F"/>
    <w:rsid w:val="00785FE9"/>
    <w:rsid w:val="00787DF4"/>
    <w:rsid w:val="00790029"/>
    <w:rsid w:val="007941EC"/>
    <w:rsid w:val="00796AF8"/>
    <w:rsid w:val="00796C1C"/>
    <w:rsid w:val="00796D4D"/>
    <w:rsid w:val="00797469"/>
    <w:rsid w:val="00797654"/>
    <w:rsid w:val="007976E5"/>
    <w:rsid w:val="007A14BB"/>
    <w:rsid w:val="007A16D5"/>
    <w:rsid w:val="007A1DE7"/>
    <w:rsid w:val="007A3283"/>
    <w:rsid w:val="007A3872"/>
    <w:rsid w:val="007A50C8"/>
    <w:rsid w:val="007A6289"/>
    <w:rsid w:val="007A67CF"/>
    <w:rsid w:val="007B0277"/>
    <w:rsid w:val="007B245D"/>
    <w:rsid w:val="007B28DF"/>
    <w:rsid w:val="007B347C"/>
    <w:rsid w:val="007B34FB"/>
    <w:rsid w:val="007B3C23"/>
    <w:rsid w:val="007B3D2C"/>
    <w:rsid w:val="007B4C91"/>
    <w:rsid w:val="007B59EC"/>
    <w:rsid w:val="007B621D"/>
    <w:rsid w:val="007B6E47"/>
    <w:rsid w:val="007B7799"/>
    <w:rsid w:val="007B7BF9"/>
    <w:rsid w:val="007C0CAE"/>
    <w:rsid w:val="007C0EA7"/>
    <w:rsid w:val="007C16D7"/>
    <w:rsid w:val="007C18EC"/>
    <w:rsid w:val="007C3D87"/>
    <w:rsid w:val="007C4488"/>
    <w:rsid w:val="007C4A89"/>
    <w:rsid w:val="007C6DFA"/>
    <w:rsid w:val="007C7C4C"/>
    <w:rsid w:val="007D01E9"/>
    <w:rsid w:val="007D3BB2"/>
    <w:rsid w:val="007D57C1"/>
    <w:rsid w:val="007D70F7"/>
    <w:rsid w:val="007D7F9A"/>
    <w:rsid w:val="007E0C35"/>
    <w:rsid w:val="007E5A7C"/>
    <w:rsid w:val="007E6436"/>
    <w:rsid w:val="007E77E3"/>
    <w:rsid w:val="007F04D0"/>
    <w:rsid w:val="007F116A"/>
    <w:rsid w:val="007F1872"/>
    <w:rsid w:val="007F1E6F"/>
    <w:rsid w:val="007F2C9C"/>
    <w:rsid w:val="007F322C"/>
    <w:rsid w:val="007F42C8"/>
    <w:rsid w:val="007F4973"/>
    <w:rsid w:val="007F5D50"/>
    <w:rsid w:val="007F62FD"/>
    <w:rsid w:val="008011C0"/>
    <w:rsid w:val="0080234B"/>
    <w:rsid w:val="00802BF8"/>
    <w:rsid w:val="00802EC8"/>
    <w:rsid w:val="00803AD0"/>
    <w:rsid w:val="00805353"/>
    <w:rsid w:val="008063DD"/>
    <w:rsid w:val="00806B2D"/>
    <w:rsid w:val="0081065D"/>
    <w:rsid w:val="00811305"/>
    <w:rsid w:val="00811F47"/>
    <w:rsid w:val="008123D0"/>
    <w:rsid w:val="00812D75"/>
    <w:rsid w:val="00815064"/>
    <w:rsid w:val="00815077"/>
    <w:rsid w:val="00816893"/>
    <w:rsid w:val="00820BFF"/>
    <w:rsid w:val="0082176A"/>
    <w:rsid w:val="0082573D"/>
    <w:rsid w:val="00827C8E"/>
    <w:rsid w:val="008303C2"/>
    <w:rsid w:val="00830BC7"/>
    <w:rsid w:val="00830C5F"/>
    <w:rsid w:val="008313FB"/>
    <w:rsid w:val="0083208E"/>
    <w:rsid w:val="008336DD"/>
    <w:rsid w:val="008339F8"/>
    <w:rsid w:val="00834A33"/>
    <w:rsid w:val="00834D95"/>
    <w:rsid w:val="00835DB7"/>
    <w:rsid w:val="008367A7"/>
    <w:rsid w:val="008367E3"/>
    <w:rsid w:val="008377F4"/>
    <w:rsid w:val="00837E52"/>
    <w:rsid w:val="0084047E"/>
    <w:rsid w:val="008413DA"/>
    <w:rsid w:val="00843AC4"/>
    <w:rsid w:val="008444B9"/>
    <w:rsid w:val="00844795"/>
    <w:rsid w:val="00844DE9"/>
    <w:rsid w:val="008514E8"/>
    <w:rsid w:val="0085256F"/>
    <w:rsid w:val="008544C5"/>
    <w:rsid w:val="008550CC"/>
    <w:rsid w:val="00855B03"/>
    <w:rsid w:val="00856530"/>
    <w:rsid w:val="0085667C"/>
    <w:rsid w:val="00860060"/>
    <w:rsid w:val="0086060F"/>
    <w:rsid w:val="008653BC"/>
    <w:rsid w:val="008659B2"/>
    <w:rsid w:val="00866D37"/>
    <w:rsid w:val="0086713B"/>
    <w:rsid w:val="008677F7"/>
    <w:rsid w:val="008732F2"/>
    <w:rsid w:val="0087375F"/>
    <w:rsid w:val="0087499E"/>
    <w:rsid w:val="00875558"/>
    <w:rsid w:val="00875C87"/>
    <w:rsid w:val="008813E8"/>
    <w:rsid w:val="00882A41"/>
    <w:rsid w:val="0088332B"/>
    <w:rsid w:val="0088366C"/>
    <w:rsid w:val="008852CD"/>
    <w:rsid w:val="0088545D"/>
    <w:rsid w:val="00886EFB"/>
    <w:rsid w:val="0089458A"/>
    <w:rsid w:val="00896EE1"/>
    <w:rsid w:val="008976D8"/>
    <w:rsid w:val="008A1D27"/>
    <w:rsid w:val="008A27A7"/>
    <w:rsid w:val="008A2D73"/>
    <w:rsid w:val="008A3211"/>
    <w:rsid w:val="008A43BA"/>
    <w:rsid w:val="008A7AEE"/>
    <w:rsid w:val="008B06FE"/>
    <w:rsid w:val="008B11AA"/>
    <w:rsid w:val="008B14D8"/>
    <w:rsid w:val="008B59E8"/>
    <w:rsid w:val="008B6323"/>
    <w:rsid w:val="008C1482"/>
    <w:rsid w:val="008C1B44"/>
    <w:rsid w:val="008C53C2"/>
    <w:rsid w:val="008C6D1C"/>
    <w:rsid w:val="008C72C6"/>
    <w:rsid w:val="008D0AA7"/>
    <w:rsid w:val="008D1526"/>
    <w:rsid w:val="008D16DF"/>
    <w:rsid w:val="008D179E"/>
    <w:rsid w:val="008D2191"/>
    <w:rsid w:val="008D24FD"/>
    <w:rsid w:val="008D2C0B"/>
    <w:rsid w:val="008D388C"/>
    <w:rsid w:val="008D3E77"/>
    <w:rsid w:val="008D4B79"/>
    <w:rsid w:val="008D4EAF"/>
    <w:rsid w:val="008D77AE"/>
    <w:rsid w:val="008E0B48"/>
    <w:rsid w:val="008E0E33"/>
    <w:rsid w:val="008E115D"/>
    <w:rsid w:val="008E2A8A"/>
    <w:rsid w:val="008E4766"/>
    <w:rsid w:val="008E59D1"/>
    <w:rsid w:val="008E59F6"/>
    <w:rsid w:val="008E70EB"/>
    <w:rsid w:val="008F01B8"/>
    <w:rsid w:val="008F0738"/>
    <w:rsid w:val="008F443D"/>
    <w:rsid w:val="008F4BDC"/>
    <w:rsid w:val="008F6588"/>
    <w:rsid w:val="008F7292"/>
    <w:rsid w:val="009010CA"/>
    <w:rsid w:val="009014B4"/>
    <w:rsid w:val="009017B6"/>
    <w:rsid w:val="00902B94"/>
    <w:rsid w:val="00903366"/>
    <w:rsid w:val="00904C01"/>
    <w:rsid w:val="0090592E"/>
    <w:rsid w:val="00905D85"/>
    <w:rsid w:val="00906F0D"/>
    <w:rsid w:val="009077AF"/>
    <w:rsid w:val="009115C9"/>
    <w:rsid w:val="009124AB"/>
    <w:rsid w:val="00912A0A"/>
    <w:rsid w:val="00912B7A"/>
    <w:rsid w:val="0091300F"/>
    <w:rsid w:val="009138FC"/>
    <w:rsid w:val="009146EE"/>
    <w:rsid w:val="00924271"/>
    <w:rsid w:val="0092471A"/>
    <w:rsid w:val="00925224"/>
    <w:rsid w:val="00931910"/>
    <w:rsid w:val="00932130"/>
    <w:rsid w:val="009326F6"/>
    <w:rsid w:val="00932BB7"/>
    <w:rsid w:val="00933D00"/>
    <w:rsid w:val="0093633E"/>
    <w:rsid w:val="00936609"/>
    <w:rsid w:val="00941631"/>
    <w:rsid w:val="00941DBD"/>
    <w:rsid w:val="00942E2C"/>
    <w:rsid w:val="009431E0"/>
    <w:rsid w:val="009438B1"/>
    <w:rsid w:val="009458D7"/>
    <w:rsid w:val="00945FC2"/>
    <w:rsid w:val="009471C1"/>
    <w:rsid w:val="00951F61"/>
    <w:rsid w:val="009531A6"/>
    <w:rsid w:val="00953835"/>
    <w:rsid w:val="00954162"/>
    <w:rsid w:val="00955572"/>
    <w:rsid w:val="00960571"/>
    <w:rsid w:val="00960A60"/>
    <w:rsid w:val="009614BB"/>
    <w:rsid w:val="0096191C"/>
    <w:rsid w:val="009626A1"/>
    <w:rsid w:val="0096396B"/>
    <w:rsid w:val="00963BC7"/>
    <w:rsid w:val="00963E1D"/>
    <w:rsid w:val="00963F5D"/>
    <w:rsid w:val="009660A6"/>
    <w:rsid w:val="00970488"/>
    <w:rsid w:val="00970EED"/>
    <w:rsid w:val="0097102F"/>
    <w:rsid w:val="009714C8"/>
    <w:rsid w:val="0097274F"/>
    <w:rsid w:val="00973524"/>
    <w:rsid w:val="00973E02"/>
    <w:rsid w:val="00975546"/>
    <w:rsid w:val="00975817"/>
    <w:rsid w:val="009776E1"/>
    <w:rsid w:val="00977E87"/>
    <w:rsid w:val="00980393"/>
    <w:rsid w:val="0098044B"/>
    <w:rsid w:val="00982A93"/>
    <w:rsid w:val="00982CF6"/>
    <w:rsid w:val="0098354D"/>
    <w:rsid w:val="00984A30"/>
    <w:rsid w:val="009862D9"/>
    <w:rsid w:val="009865CD"/>
    <w:rsid w:val="00986E42"/>
    <w:rsid w:val="00990CDC"/>
    <w:rsid w:val="009922EB"/>
    <w:rsid w:val="009937DE"/>
    <w:rsid w:val="0099601F"/>
    <w:rsid w:val="009A0DCD"/>
    <w:rsid w:val="009A1786"/>
    <w:rsid w:val="009A2681"/>
    <w:rsid w:val="009A338F"/>
    <w:rsid w:val="009A3B3B"/>
    <w:rsid w:val="009A554B"/>
    <w:rsid w:val="009A7069"/>
    <w:rsid w:val="009B0372"/>
    <w:rsid w:val="009B23C2"/>
    <w:rsid w:val="009B7B67"/>
    <w:rsid w:val="009C0D4C"/>
    <w:rsid w:val="009C13A1"/>
    <w:rsid w:val="009C1CF0"/>
    <w:rsid w:val="009C270A"/>
    <w:rsid w:val="009C2EE9"/>
    <w:rsid w:val="009C3EA0"/>
    <w:rsid w:val="009C4469"/>
    <w:rsid w:val="009C44E2"/>
    <w:rsid w:val="009C535E"/>
    <w:rsid w:val="009C602E"/>
    <w:rsid w:val="009C60EE"/>
    <w:rsid w:val="009C6976"/>
    <w:rsid w:val="009C799C"/>
    <w:rsid w:val="009C7D61"/>
    <w:rsid w:val="009C7EF7"/>
    <w:rsid w:val="009D0A9F"/>
    <w:rsid w:val="009D1BC7"/>
    <w:rsid w:val="009D4018"/>
    <w:rsid w:val="009D70CB"/>
    <w:rsid w:val="009E0969"/>
    <w:rsid w:val="009E0ABC"/>
    <w:rsid w:val="009E10FC"/>
    <w:rsid w:val="009E1E52"/>
    <w:rsid w:val="009E25A4"/>
    <w:rsid w:val="009E382B"/>
    <w:rsid w:val="009E5C06"/>
    <w:rsid w:val="009E66C1"/>
    <w:rsid w:val="009E6B63"/>
    <w:rsid w:val="009E7B90"/>
    <w:rsid w:val="009F0731"/>
    <w:rsid w:val="009F1554"/>
    <w:rsid w:val="009F1E07"/>
    <w:rsid w:val="009F2D17"/>
    <w:rsid w:val="009F30CB"/>
    <w:rsid w:val="009F370E"/>
    <w:rsid w:val="009F4AE8"/>
    <w:rsid w:val="009F556F"/>
    <w:rsid w:val="009F5B50"/>
    <w:rsid w:val="009F6FF0"/>
    <w:rsid w:val="009F7376"/>
    <w:rsid w:val="00A00482"/>
    <w:rsid w:val="00A01009"/>
    <w:rsid w:val="00A0244D"/>
    <w:rsid w:val="00A02CE6"/>
    <w:rsid w:val="00A037F7"/>
    <w:rsid w:val="00A03EED"/>
    <w:rsid w:val="00A040D5"/>
    <w:rsid w:val="00A048ED"/>
    <w:rsid w:val="00A06456"/>
    <w:rsid w:val="00A1334F"/>
    <w:rsid w:val="00A135D4"/>
    <w:rsid w:val="00A13781"/>
    <w:rsid w:val="00A14F44"/>
    <w:rsid w:val="00A17465"/>
    <w:rsid w:val="00A2062B"/>
    <w:rsid w:val="00A21808"/>
    <w:rsid w:val="00A22320"/>
    <w:rsid w:val="00A226D2"/>
    <w:rsid w:val="00A23D48"/>
    <w:rsid w:val="00A2400F"/>
    <w:rsid w:val="00A24542"/>
    <w:rsid w:val="00A2616A"/>
    <w:rsid w:val="00A30CF3"/>
    <w:rsid w:val="00A3359C"/>
    <w:rsid w:val="00A347FB"/>
    <w:rsid w:val="00A36D44"/>
    <w:rsid w:val="00A36DD7"/>
    <w:rsid w:val="00A45AD2"/>
    <w:rsid w:val="00A461B7"/>
    <w:rsid w:val="00A47263"/>
    <w:rsid w:val="00A51251"/>
    <w:rsid w:val="00A5305E"/>
    <w:rsid w:val="00A557E7"/>
    <w:rsid w:val="00A5585E"/>
    <w:rsid w:val="00A5587D"/>
    <w:rsid w:val="00A6158C"/>
    <w:rsid w:val="00A617AA"/>
    <w:rsid w:val="00A61CC9"/>
    <w:rsid w:val="00A61CDF"/>
    <w:rsid w:val="00A61E34"/>
    <w:rsid w:val="00A627E7"/>
    <w:rsid w:val="00A631CC"/>
    <w:rsid w:val="00A63DD4"/>
    <w:rsid w:val="00A64574"/>
    <w:rsid w:val="00A649E7"/>
    <w:rsid w:val="00A65E78"/>
    <w:rsid w:val="00A6622F"/>
    <w:rsid w:val="00A66A35"/>
    <w:rsid w:val="00A675C4"/>
    <w:rsid w:val="00A7037C"/>
    <w:rsid w:val="00A70D6C"/>
    <w:rsid w:val="00A71665"/>
    <w:rsid w:val="00A727D6"/>
    <w:rsid w:val="00A72B91"/>
    <w:rsid w:val="00A754A3"/>
    <w:rsid w:val="00A763AE"/>
    <w:rsid w:val="00A765CE"/>
    <w:rsid w:val="00A765F2"/>
    <w:rsid w:val="00A806F8"/>
    <w:rsid w:val="00A80EB6"/>
    <w:rsid w:val="00A822D8"/>
    <w:rsid w:val="00A8319C"/>
    <w:rsid w:val="00A84512"/>
    <w:rsid w:val="00A845AC"/>
    <w:rsid w:val="00A852E9"/>
    <w:rsid w:val="00A85AD9"/>
    <w:rsid w:val="00A86A69"/>
    <w:rsid w:val="00A8765C"/>
    <w:rsid w:val="00A92F60"/>
    <w:rsid w:val="00A93009"/>
    <w:rsid w:val="00A936EC"/>
    <w:rsid w:val="00A9667A"/>
    <w:rsid w:val="00A969C3"/>
    <w:rsid w:val="00AA00EE"/>
    <w:rsid w:val="00AA0859"/>
    <w:rsid w:val="00AA11E0"/>
    <w:rsid w:val="00AA1CAB"/>
    <w:rsid w:val="00AA20F3"/>
    <w:rsid w:val="00AA3181"/>
    <w:rsid w:val="00AA3E1B"/>
    <w:rsid w:val="00AA4284"/>
    <w:rsid w:val="00AA690C"/>
    <w:rsid w:val="00AA6E02"/>
    <w:rsid w:val="00AA7849"/>
    <w:rsid w:val="00AA7BAA"/>
    <w:rsid w:val="00AB0336"/>
    <w:rsid w:val="00AB0DF8"/>
    <w:rsid w:val="00AB15AF"/>
    <w:rsid w:val="00AB23FB"/>
    <w:rsid w:val="00AB3611"/>
    <w:rsid w:val="00AB39C5"/>
    <w:rsid w:val="00AB3F5D"/>
    <w:rsid w:val="00AB4B17"/>
    <w:rsid w:val="00AB50DB"/>
    <w:rsid w:val="00AB5A6C"/>
    <w:rsid w:val="00AB5DF5"/>
    <w:rsid w:val="00AB6A08"/>
    <w:rsid w:val="00AB782B"/>
    <w:rsid w:val="00AC0EA3"/>
    <w:rsid w:val="00AC0EDE"/>
    <w:rsid w:val="00AC1DB6"/>
    <w:rsid w:val="00AC428A"/>
    <w:rsid w:val="00AC5C24"/>
    <w:rsid w:val="00AC6290"/>
    <w:rsid w:val="00AC6DE9"/>
    <w:rsid w:val="00AD091B"/>
    <w:rsid w:val="00AD0A04"/>
    <w:rsid w:val="00AD31F4"/>
    <w:rsid w:val="00AD3875"/>
    <w:rsid w:val="00AD691A"/>
    <w:rsid w:val="00AD69E7"/>
    <w:rsid w:val="00AD7254"/>
    <w:rsid w:val="00AD75B9"/>
    <w:rsid w:val="00AE303D"/>
    <w:rsid w:val="00AE398F"/>
    <w:rsid w:val="00AE3B78"/>
    <w:rsid w:val="00AE5FA7"/>
    <w:rsid w:val="00AE67D5"/>
    <w:rsid w:val="00AE775D"/>
    <w:rsid w:val="00AF4769"/>
    <w:rsid w:val="00AF50DD"/>
    <w:rsid w:val="00AF56C1"/>
    <w:rsid w:val="00AF5801"/>
    <w:rsid w:val="00AF6462"/>
    <w:rsid w:val="00AF7411"/>
    <w:rsid w:val="00AF77B0"/>
    <w:rsid w:val="00AF7C42"/>
    <w:rsid w:val="00B000D7"/>
    <w:rsid w:val="00B01D32"/>
    <w:rsid w:val="00B032EF"/>
    <w:rsid w:val="00B0411E"/>
    <w:rsid w:val="00B05DE9"/>
    <w:rsid w:val="00B06F16"/>
    <w:rsid w:val="00B14681"/>
    <w:rsid w:val="00B149B1"/>
    <w:rsid w:val="00B156B5"/>
    <w:rsid w:val="00B15DDA"/>
    <w:rsid w:val="00B20C4D"/>
    <w:rsid w:val="00B20EA2"/>
    <w:rsid w:val="00B211B2"/>
    <w:rsid w:val="00B213AF"/>
    <w:rsid w:val="00B235E5"/>
    <w:rsid w:val="00B238DD"/>
    <w:rsid w:val="00B23B75"/>
    <w:rsid w:val="00B30ACA"/>
    <w:rsid w:val="00B30F32"/>
    <w:rsid w:val="00B31C42"/>
    <w:rsid w:val="00B31D7C"/>
    <w:rsid w:val="00B32419"/>
    <w:rsid w:val="00B33FBF"/>
    <w:rsid w:val="00B34BE1"/>
    <w:rsid w:val="00B353DD"/>
    <w:rsid w:val="00B364EA"/>
    <w:rsid w:val="00B37AA9"/>
    <w:rsid w:val="00B40946"/>
    <w:rsid w:val="00B4185D"/>
    <w:rsid w:val="00B454B1"/>
    <w:rsid w:val="00B46063"/>
    <w:rsid w:val="00B46C50"/>
    <w:rsid w:val="00B474F5"/>
    <w:rsid w:val="00B47DE6"/>
    <w:rsid w:val="00B502D3"/>
    <w:rsid w:val="00B5193F"/>
    <w:rsid w:val="00B53286"/>
    <w:rsid w:val="00B54086"/>
    <w:rsid w:val="00B57B63"/>
    <w:rsid w:val="00B57F6F"/>
    <w:rsid w:val="00B604B9"/>
    <w:rsid w:val="00B62A4B"/>
    <w:rsid w:val="00B63133"/>
    <w:rsid w:val="00B64933"/>
    <w:rsid w:val="00B64A7E"/>
    <w:rsid w:val="00B65258"/>
    <w:rsid w:val="00B675BA"/>
    <w:rsid w:val="00B67D2D"/>
    <w:rsid w:val="00B709ED"/>
    <w:rsid w:val="00B71822"/>
    <w:rsid w:val="00B71CB0"/>
    <w:rsid w:val="00B75DD0"/>
    <w:rsid w:val="00B7674E"/>
    <w:rsid w:val="00B80578"/>
    <w:rsid w:val="00B8164A"/>
    <w:rsid w:val="00B8393B"/>
    <w:rsid w:val="00B83FA5"/>
    <w:rsid w:val="00B8403E"/>
    <w:rsid w:val="00B85343"/>
    <w:rsid w:val="00B87699"/>
    <w:rsid w:val="00B91A5A"/>
    <w:rsid w:val="00B937FB"/>
    <w:rsid w:val="00B939D4"/>
    <w:rsid w:val="00B94BD9"/>
    <w:rsid w:val="00B9602F"/>
    <w:rsid w:val="00B963E5"/>
    <w:rsid w:val="00BA0051"/>
    <w:rsid w:val="00BA03C0"/>
    <w:rsid w:val="00BA0DED"/>
    <w:rsid w:val="00BA1A9E"/>
    <w:rsid w:val="00BA4F7D"/>
    <w:rsid w:val="00BA6186"/>
    <w:rsid w:val="00BA692D"/>
    <w:rsid w:val="00BB22E5"/>
    <w:rsid w:val="00BB260D"/>
    <w:rsid w:val="00BB2D81"/>
    <w:rsid w:val="00BB3831"/>
    <w:rsid w:val="00BB4F5C"/>
    <w:rsid w:val="00BB537C"/>
    <w:rsid w:val="00BB67AD"/>
    <w:rsid w:val="00BB73A5"/>
    <w:rsid w:val="00BB766B"/>
    <w:rsid w:val="00BB7E30"/>
    <w:rsid w:val="00BC0143"/>
    <w:rsid w:val="00BC0CA7"/>
    <w:rsid w:val="00BC0F0A"/>
    <w:rsid w:val="00BC36A9"/>
    <w:rsid w:val="00BC3A0B"/>
    <w:rsid w:val="00BC4D89"/>
    <w:rsid w:val="00BC78A0"/>
    <w:rsid w:val="00BD0407"/>
    <w:rsid w:val="00BD0ED2"/>
    <w:rsid w:val="00BD10F0"/>
    <w:rsid w:val="00BD1A59"/>
    <w:rsid w:val="00BD5271"/>
    <w:rsid w:val="00BD6666"/>
    <w:rsid w:val="00BD6E1E"/>
    <w:rsid w:val="00BE0AA0"/>
    <w:rsid w:val="00BE0B73"/>
    <w:rsid w:val="00BE1856"/>
    <w:rsid w:val="00BE1F24"/>
    <w:rsid w:val="00BE38AC"/>
    <w:rsid w:val="00BE5D16"/>
    <w:rsid w:val="00BE665D"/>
    <w:rsid w:val="00BE666A"/>
    <w:rsid w:val="00BE784A"/>
    <w:rsid w:val="00BF0132"/>
    <w:rsid w:val="00BF1770"/>
    <w:rsid w:val="00BF2047"/>
    <w:rsid w:val="00BF2113"/>
    <w:rsid w:val="00BF2B3A"/>
    <w:rsid w:val="00BF31DB"/>
    <w:rsid w:val="00BF3B0B"/>
    <w:rsid w:val="00BF4B7F"/>
    <w:rsid w:val="00BF5423"/>
    <w:rsid w:val="00BF608A"/>
    <w:rsid w:val="00BF61C4"/>
    <w:rsid w:val="00C00461"/>
    <w:rsid w:val="00C00595"/>
    <w:rsid w:val="00C01921"/>
    <w:rsid w:val="00C01E15"/>
    <w:rsid w:val="00C023B2"/>
    <w:rsid w:val="00C02417"/>
    <w:rsid w:val="00C02743"/>
    <w:rsid w:val="00C036DC"/>
    <w:rsid w:val="00C0473E"/>
    <w:rsid w:val="00C048B3"/>
    <w:rsid w:val="00C04A0C"/>
    <w:rsid w:val="00C04F6C"/>
    <w:rsid w:val="00C05C51"/>
    <w:rsid w:val="00C0609F"/>
    <w:rsid w:val="00C06579"/>
    <w:rsid w:val="00C06C63"/>
    <w:rsid w:val="00C07B69"/>
    <w:rsid w:val="00C07ECF"/>
    <w:rsid w:val="00C10922"/>
    <w:rsid w:val="00C10B88"/>
    <w:rsid w:val="00C11980"/>
    <w:rsid w:val="00C11E28"/>
    <w:rsid w:val="00C124FA"/>
    <w:rsid w:val="00C13257"/>
    <w:rsid w:val="00C15074"/>
    <w:rsid w:val="00C15E05"/>
    <w:rsid w:val="00C16622"/>
    <w:rsid w:val="00C21A56"/>
    <w:rsid w:val="00C230FF"/>
    <w:rsid w:val="00C254BB"/>
    <w:rsid w:val="00C25FCF"/>
    <w:rsid w:val="00C26692"/>
    <w:rsid w:val="00C30D46"/>
    <w:rsid w:val="00C321AC"/>
    <w:rsid w:val="00C32745"/>
    <w:rsid w:val="00C3458B"/>
    <w:rsid w:val="00C3500E"/>
    <w:rsid w:val="00C35AFA"/>
    <w:rsid w:val="00C36849"/>
    <w:rsid w:val="00C40AF6"/>
    <w:rsid w:val="00C4251C"/>
    <w:rsid w:val="00C4353C"/>
    <w:rsid w:val="00C44914"/>
    <w:rsid w:val="00C45FAB"/>
    <w:rsid w:val="00C46AE1"/>
    <w:rsid w:val="00C507BF"/>
    <w:rsid w:val="00C51B03"/>
    <w:rsid w:val="00C52485"/>
    <w:rsid w:val="00C529BC"/>
    <w:rsid w:val="00C52D5C"/>
    <w:rsid w:val="00C54779"/>
    <w:rsid w:val="00C57D6E"/>
    <w:rsid w:val="00C625CB"/>
    <w:rsid w:val="00C627D7"/>
    <w:rsid w:val="00C637EE"/>
    <w:rsid w:val="00C63D86"/>
    <w:rsid w:val="00C65830"/>
    <w:rsid w:val="00C66D57"/>
    <w:rsid w:val="00C7049D"/>
    <w:rsid w:val="00C7338A"/>
    <w:rsid w:val="00C73E33"/>
    <w:rsid w:val="00C753E2"/>
    <w:rsid w:val="00C760DD"/>
    <w:rsid w:val="00C7705F"/>
    <w:rsid w:val="00C80CBE"/>
    <w:rsid w:val="00C80D9A"/>
    <w:rsid w:val="00C858B2"/>
    <w:rsid w:val="00C85F1D"/>
    <w:rsid w:val="00C86501"/>
    <w:rsid w:val="00C865D5"/>
    <w:rsid w:val="00C90DB3"/>
    <w:rsid w:val="00C9114A"/>
    <w:rsid w:val="00C919EA"/>
    <w:rsid w:val="00C925C2"/>
    <w:rsid w:val="00C96165"/>
    <w:rsid w:val="00CA0793"/>
    <w:rsid w:val="00CA0985"/>
    <w:rsid w:val="00CA1638"/>
    <w:rsid w:val="00CA1B8A"/>
    <w:rsid w:val="00CA278A"/>
    <w:rsid w:val="00CA2F93"/>
    <w:rsid w:val="00CA3145"/>
    <w:rsid w:val="00CA3F96"/>
    <w:rsid w:val="00CA465F"/>
    <w:rsid w:val="00CA5401"/>
    <w:rsid w:val="00CA5660"/>
    <w:rsid w:val="00CA5CE4"/>
    <w:rsid w:val="00CA5E9C"/>
    <w:rsid w:val="00CB2DEF"/>
    <w:rsid w:val="00CB38D0"/>
    <w:rsid w:val="00CB54CC"/>
    <w:rsid w:val="00CB550F"/>
    <w:rsid w:val="00CB627A"/>
    <w:rsid w:val="00CB6917"/>
    <w:rsid w:val="00CB6E88"/>
    <w:rsid w:val="00CB739C"/>
    <w:rsid w:val="00CC2EBA"/>
    <w:rsid w:val="00CD13B9"/>
    <w:rsid w:val="00CD230C"/>
    <w:rsid w:val="00CD258C"/>
    <w:rsid w:val="00CD2BE1"/>
    <w:rsid w:val="00CD489A"/>
    <w:rsid w:val="00CD4C90"/>
    <w:rsid w:val="00CD5724"/>
    <w:rsid w:val="00CD698A"/>
    <w:rsid w:val="00CD7987"/>
    <w:rsid w:val="00CD7D7B"/>
    <w:rsid w:val="00CE0379"/>
    <w:rsid w:val="00CE05B2"/>
    <w:rsid w:val="00CE2D32"/>
    <w:rsid w:val="00CE2D57"/>
    <w:rsid w:val="00CE3372"/>
    <w:rsid w:val="00CE4647"/>
    <w:rsid w:val="00CE5D07"/>
    <w:rsid w:val="00CE662D"/>
    <w:rsid w:val="00CE784F"/>
    <w:rsid w:val="00CF0A76"/>
    <w:rsid w:val="00CF0AC2"/>
    <w:rsid w:val="00CF2F2E"/>
    <w:rsid w:val="00CF30B1"/>
    <w:rsid w:val="00CF3143"/>
    <w:rsid w:val="00CF332E"/>
    <w:rsid w:val="00CF4075"/>
    <w:rsid w:val="00CF697F"/>
    <w:rsid w:val="00D000E2"/>
    <w:rsid w:val="00D003EE"/>
    <w:rsid w:val="00D04123"/>
    <w:rsid w:val="00D051DB"/>
    <w:rsid w:val="00D0586A"/>
    <w:rsid w:val="00D05B17"/>
    <w:rsid w:val="00D074B1"/>
    <w:rsid w:val="00D07B24"/>
    <w:rsid w:val="00D10851"/>
    <w:rsid w:val="00D10AD1"/>
    <w:rsid w:val="00D12276"/>
    <w:rsid w:val="00D12460"/>
    <w:rsid w:val="00D12ABC"/>
    <w:rsid w:val="00D139FD"/>
    <w:rsid w:val="00D13FA1"/>
    <w:rsid w:val="00D14003"/>
    <w:rsid w:val="00D1451E"/>
    <w:rsid w:val="00D15D8E"/>
    <w:rsid w:val="00D212A0"/>
    <w:rsid w:val="00D2157D"/>
    <w:rsid w:val="00D220D1"/>
    <w:rsid w:val="00D22225"/>
    <w:rsid w:val="00D22E48"/>
    <w:rsid w:val="00D233C9"/>
    <w:rsid w:val="00D263BA"/>
    <w:rsid w:val="00D2657D"/>
    <w:rsid w:val="00D26658"/>
    <w:rsid w:val="00D2686F"/>
    <w:rsid w:val="00D26D16"/>
    <w:rsid w:val="00D272B4"/>
    <w:rsid w:val="00D319B8"/>
    <w:rsid w:val="00D3378F"/>
    <w:rsid w:val="00D34830"/>
    <w:rsid w:val="00D34DBB"/>
    <w:rsid w:val="00D35866"/>
    <w:rsid w:val="00D3716B"/>
    <w:rsid w:val="00D372BC"/>
    <w:rsid w:val="00D4014F"/>
    <w:rsid w:val="00D4118A"/>
    <w:rsid w:val="00D426BA"/>
    <w:rsid w:val="00D42BC7"/>
    <w:rsid w:val="00D441A9"/>
    <w:rsid w:val="00D45D37"/>
    <w:rsid w:val="00D46AD2"/>
    <w:rsid w:val="00D5051C"/>
    <w:rsid w:val="00D511C8"/>
    <w:rsid w:val="00D51343"/>
    <w:rsid w:val="00D520A2"/>
    <w:rsid w:val="00D53867"/>
    <w:rsid w:val="00D55205"/>
    <w:rsid w:val="00D55269"/>
    <w:rsid w:val="00D5568C"/>
    <w:rsid w:val="00D5638F"/>
    <w:rsid w:val="00D5758A"/>
    <w:rsid w:val="00D600B9"/>
    <w:rsid w:val="00D61A08"/>
    <w:rsid w:val="00D61DE4"/>
    <w:rsid w:val="00D61E5A"/>
    <w:rsid w:val="00D62496"/>
    <w:rsid w:val="00D62FD5"/>
    <w:rsid w:val="00D63C3A"/>
    <w:rsid w:val="00D6429C"/>
    <w:rsid w:val="00D6452D"/>
    <w:rsid w:val="00D645EC"/>
    <w:rsid w:val="00D671EE"/>
    <w:rsid w:val="00D67653"/>
    <w:rsid w:val="00D678A6"/>
    <w:rsid w:val="00D70DD0"/>
    <w:rsid w:val="00D714D5"/>
    <w:rsid w:val="00D71701"/>
    <w:rsid w:val="00D71BCE"/>
    <w:rsid w:val="00D71D0E"/>
    <w:rsid w:val="00D71FD8"/>
    <w:rsid w:val="00D72F6F"/>
    <w:rsid w:val="00D73150"/>
    <w:rsid w:val="00D75F6E"/>
    <w:rsid w:val="00D762BA"/>
    <w:rsid w:val="00D80C6C"/>
    <w:rsid w:val="00D81E1C"/>
    <w:rsid w:val="00D82D8C"/>
    <w:rsid w:val="00D83C83"/>
    <w:rsid w:val="00D8462E"/>
    <w:rsid w:val="00D86D78"/>
    <w:rsid w:val="00D87722"/>
    <w:rsid w:val="00D90F57"/>
    <w:rsid w:val="00D93379"/>
    <w:rsid w:val="00D96EC0"/>
    <w:rsid w:val="00D97837"/>
    <w:rsid w:val="00DA0E96"/>
    <w:rsid w:val="00DA42E3"/>
    <w:rsid w:val="00DA4CDF"/>
    <w:rsid w:val="00DA501E"/>
    <w:rsid w:val="00DA546E"/>
    <w:rsid w:val="00DA6569"/>
    <w:rsid w:val="00DB02AE"/>
    <w:rsid w:val="00DB072F"/>
    <w:rsid w:val="00DB16C4"/>
    <w:rsid w:val="00DB20F8"/>
    <w:rsid w:val="00DB3C2A"/>
    <w:rsid w:val="00DB4817"/>
    <w:rsid w:val="00DB5C6B"/>
    <w:rsid w:val="00DB6EBC"/>
    <w:rsid w:val="00DB74AF"/>
    <w:rsid w:val="00DB75DC"/>
    <w:rsid w:val="00DB79CE"/>
    <w:rsid w:val="00DB7D90"/>
    <w:rsid w:val="00DC18B1"/>
    <w:rsid w:val="00DC384C"/>
    <w:rsid w:val="00DC3990"/>
    <w:rsid w:val="00DC43D8"/>
    <w:rsid w:val="00DC7840"/>
    <w:rsid w:val="00DC7D19"/>
    <w:rsid w:val="00DD1A41"/>
    <w:rsid w:val="00DD1AD9"/>
    <w:rsid w:val="00DD3908"/>
    <w:rsid w:val="00DD742D"/>
    <w:rsid w:val="00DE09EE"/>
    <w:rsid w:val="00DE0A3A"/>
    <w:rsid w:val="00DE3B90"/>
    <w:rsid w:val="00DE3BD0"/>
    <w:rsid w:val="00DE67A4"/>
    <w:rsid w:val="00DE76AB"/>
    <w:rsid w:val="00DF0756"/>
    <w:rsid w:val="00DF175D"/>
    <w:rsid w:val="00DF2A1E"/>
    <w:rsid w:val="00DF3070"/>
    <w:rsid w:val="00DF38DE"/>
    <w:rsid w:val="00DF3998"/>
    <w:rsid w:val="00DF4B44"/>
    <w:rsid w:val="00DF4CAE"/>
    <w:rsid w:val="00DF6326"/>
    <w:rsid w:val="00DF7881"/>
    <w:rsid w:val="00E02294"/>
    <w:rsid w:val="00E03C8C"/>
    <w:rsid w:val="00E0499A"/>
    <w:rsid w:val="00E053B0"/>
    <w:rsid w:val="00E063F6"/>
    <w:rsid w:val="00E11C09"/>
    <w:rsid w:val="00E144F1"/>
    <w:rsid w:val="00E16B5F"/>
    <w:rsid w:val="00E221B3"/>
    <w:rsid w:val="00E225E0"/>
    <w:rsid w:val="00E237EF"/>
    <w:rsid w:val="00E23A37"/>
    <w:rsid w:val="00E248B1"/>
    <w:rsid w:val="00E24DFA"/>
    <w:rsid w:val="00E255CB"/>
    <w:rsid w:val="00E25C79"/>
    <w:rsid w:val="00E26253"/>
    <w:rsid w:val="00E277D8"/>
    <w:rsid w:val="00E30659"/>
    <w:rsid w:val="00E30F38"/>
    <w:rsid w:val="00E33634"/>
    <w:rsid w:val="00E36C4D"/>
    <w:rsid w:val="00E3721A"/>
    <w:rsid w:val="00E37527"/>
    <w:rsid w:val="00E37ABF"/>
    <w:rsid w:val="00E4057B"/>
    <w:rsid w:val="00E4085E"/>
    <w:rsid w:val="00E41813"/>
    <w:rsid w:val="00E4222D"/>
    <w:rsid w:val="00E42C8B"/>
    <w:rsid w:val="00E43F06"/>
    <w:rsid w:val="00E4574E"/>
    <w:rsid w:val="00E4613C"/>
    <w:rsid w:val="00E472B3"/>
    <w:rsid w:val="00E47E53"/>
    <w:rsid w:val="00E51B27"/>
    <w:rsid w:val="00E5537B"/>
    <w:rsid w:val="00E5599E"/>
    <w:rsid w:val="00E56C72"/>
    <w:rsid w:val="00E602C0"/>
    <w:rsid w:val="00E6258E"/>
    <w:rsid w:val="00E62792"/>
    <w:rsid w:val="00E65793"/>
    <w:rsid w:val="00E65D69"/>
    <w:rsid w:val="00E70C5F"/>
    <w:rsid w:val="00E71221"/>
    <w:rsid w:val="00E71F6D"/>
    <w:rsid w:val="00E72782"/>
    <w:rsid w:val="00E72C0F"/>
    <w:rsid w:val="00E73928"/>
    <w:rsid w:val="00E73B25"/>
    <w:rsid w:val="00E745A4"/>
    <w:rsid w:val="00E75854"/>
    <w:rsid w:val="00E81562"/>
    <w:rsid w:val="00E81680"/>
    <w:rsid w:val="00E81DBC"/>
    <w:rsid w:val="00E81F42"/>
    <w:rsid w:val="00E85057"/>
    <w:rsid w:val="00E850CE"/>
    <w:rsid w:val="00E8559B"/>
    <w:rsid w:val="00E869E0"/>
    <w:rsid w:val="00E879F2"/>
    <w:rsid w:val="00E87A4F"/>
    <w:rsid w:val="00E9192A"/>
    <w:rsid w:val="00E92D8F"/>
    <w:rsid w:val="00E958AF"/>
    <w:rsid w:val="00E96A6A"/>
    <w:rsid w:val="00EA1E83"/>
    <w:rsid w:val="00EA1EDC"/>
    <w:rsid w:val="00EA37F6"/>
    <w:rsid w:val="00EA3E8F"/>
    <w:rsid w:val="00EA5C1A"/>
    <w:rsid w:val="00EA6099"/>
    <w:rsid w:val="00EB1D57"/>
    <w:rsid w:val="00EB24F9"/>
    <w:rsid w:val="00EB2A32"/>
    <w:rsid w:val="00EB3348"/>
    <w:rsid w:val="00EB392D"/>
    <w:rsid w:val="00EB39F3"/>
    <w:rsid w:val="00EB4D88"/>
    <w:rsid w:val="00EB58C9"/>
    <w:rsid w:val="00EB5B7D"/>
    <w:rsid w:val="00EB7B28"/>
    <w:rsid w:val="00EC0123"/>
    <w:rsid w:val="00EC1496"/>
    <w:rsid w:val="00EC25A3"/>
    <w:rsid w:val="00EC39E8"/>
    <w:rsid w:val="00EC572E"/>
    <w:rsid w:val="00EC787C"/>
    <w:rsid w:val="00ED0D8E"/>
    <w:rsid w:val="00ED1156"/>
    <w:rsid w:val="00ED12F0"/>
    <w:rsid w:val="00ED38A1"/>
    <w:rsid w:val="00ED42D3"/>
    <w:rsid w:val="00EE2D3C"/>
    <w:rsid w:val="00EE4C78"/>
    <w:rsid w:val="00EE4DAC"/>
    <w:rsid w:val="00EE5627"/>
    <w:rsid w:val="00EE761A"/>
    <w:rsid w:val="00EE7782"/>
    <w:rsid w:val="00EE7E65"/>
    <w:rsid w:val="00EF09A3"/>
    <w:rsid w:val="00EF1D2A"/>
    <w:rsid w:val="00EF2BD8"/>
    <w:rsid w:val="00EF4EEC"/>
    <w:rsid w:val="00EF65F4"/>
    <w:rsid w:val="00EF680A"/>
    <w:rsid w:val="00EF6ABC"/>
    <w:rsid w:val="00EF7374"/>
    <w:rsid w:val="00F029D1"/>
    <w:rsid w:val="00F03815"/>
    <w:rsid w:val="00F04592"/>
    <w:rsid w:val="00F065E1"/>
    <w:rsid w:val="00F10B28"/>
    <w:rsid w:val="00F10E26"/>
    <w:rsid w:val="00F13939"/>
    <w:rsid w:val="00F151CF"/>
    <w:rsid w:val="00F153E9"/>
    <w:rsid w:val="00F164D5"/>
    <w:rsid w:val="00F17FE8"/>
    <w:rsid w:val="00F203EA"/>
    <w:rsid w:val="00F206C2"/>
    <w:rsid w:val="00F23405"/>
    <w:rsid w:val="00F23894"/>
    <w:rsid w:val="00F239F4"/>
    <w:rsid w:val="00F246C0"/>
    <w:rsid w:val="00F24759"/>
    <w:rsid w:val="00F25799"/>
    <w:rsid w:val="00F265C2"/>
    <w:rsid w:val="00F265F4"/>
    <w:rsid w:val="00F270C1"/>
    <w:rsid w:val="00F3017B"/>
    <w:rsid w:val="00F30E2F"/>
    <w:rsid w:val="00F30E8E"/>
    <w:rsid w:val="00F310C0"/>
    <w:rsid w:val="00F31A4F"/>
    <w:rsid w:val="00F321EA"/>
    <w:rsid w:val="00F329F4"/>
    <w:rsid w:val="00F32EB2"/>
    <w:rsid w:val="00F361C0"/>
    <w:rsid w:val="00F367A3"/>
    <w:rsid w:val="00F37456"/>
    <w:rsid w:val="00F435AC"/>
    <w:rsid w:val="00F459B0"/>
    <w:rsid w:val="00F45A49"/>
    <w:rsid w:val="00F460B7"/>
    <w:rsid w:val="00F466FB"/>
    <w:rsid w:val="00F47822"/>
    <w:rsid w:val="00F50932"/>
    <w:rsid w:val="00F50F01"/>
    <w:rsid w:val="00F5160D"/>
    <w:rsid w:val="00F51D59"/>
    <w:rsid w:val="00F52CF0"/>
    <w:rsid w:val="00F53085"/>
    <w:rsid w:val="00F55869"/>
    <w:rsid w:val="00F5735F"/>
    <w:rsid w:val="00F574A4"/>
    <w:rsid w:val="00F61796"/>
    <w:rsid w:val="00F62145"/>
    <w:rsid w:val="00F621EA"/>
    <w:rsid w:val="00F63558"/>
    <w:rsid w:val="00F6465D"/>
    <w:rsid w:val="00F64F7A"/>
    <w:rsid w:val="00F67D63"/>
    <w:rsid w:val="00F71D73"/>
    <w:rsid w:val="00F71E46"/>
    <w:rsid w:val="00F72F00"/>
    <w:rsid w:val="00F75E67"/>
    <w:rsid w:val="00F763B1"/>
    <w:rsid w:val="00F7645A"/>
    <w:rsid w:val="00F76A3C"/>
    <w:rsid w:val="00F82424"/>
    <w:rsid w:val="00F830FB"/>
    <w:rsid w:val="00F8418F"/>
    <w:rsid w:val="00F843F4"/>
    <w:rsid w:val="00F850B4"/>
    <w:rsid w:val="00F85BBF"/>
    <w:rsid w:val="00F8687F"/>
    <w:rsid w:val="00F903DA"/>
    <w:rsid w:val="00F914CC"/>
    <w:rsid w:val="00F91E43"/>
    <w:rsid w:val="00F92709"/>
    <w:rsid w:val="00F92E04"/>
    <w:rsid w:val="00F935E8"/>
    <w:rsid w:val="00F93781"/>
    <w:rsid w:val="00F93B81"/>
    <w:rsid w:val="00F95A66"/>
    <w:rsid w:val="00F96029"/>
    <w:rsid w:val="00F96192"/>
    <w:rsid w:val="00F97B8F"/>
    <w:rsid w:val="00FA068C"/>
    <w:rsid w:val="00FA0B92"/>
    <w:rsid w:val="00FA1F2E"/>
    <w:rsid w:val="00FA333E"/>
    <w:rsid w:val="00FA4025"/>
    <w:rsid w:val="00FA402E"/>
    <w:rsid w:val="00FA49E6"/>
    <w:rsid w:val="00FA5C07"/>
    <w:rsid w:val="00FA65C3"/>
    <w:rsid w:val="00FA6777"/>
    <w:rsid w:val="00FA7D3A"/>
    <w:rsid w:val="00FB35AD"/>
    <w:rsid w:val="00FB49C2"/>
    <w:rsid w:val="00FB4C27"/>
    <w:rsid w:val="00FB691E"/>
    <w:rsid w:val="00FB7396"/>
    <w:rsid w:val="00FC16AA"/>
    <w:rsid w:val="00FC309A"/>
    <w:rsid w:val="00FC42F3"/>
    <w:rsid w:val="00FC75F2"/>
    <w:rsid w:val="00FC7F5B"/>
    <w:rsid w:val="00FD0A21"/>
    <w:rsid w:val="00FD43FF"/>
    <w:rsid w:val="00FD4AF4"/>
    <w:rsid w:val="00FD6FFB"/>
    <w:rsid w:val="00FE25EA"/>
    <w:rsid w:val="00FE2F7C"/>
    <w:rsid w:val="00FE4871"/>
    <w:rsid w:val="00FE634B"/>
    <w:rsid w:val="00FE7324"/>
    <w:rsid w:val="00FE7428"/>
    <w:rsid w:val="00FE7437"/>
    <w:rsid w:val="00FE778A"/>
    <w:rsid w:val="00FF0EFB"/>
    <w:rsid w:val="00FF0F35"/>
    <w:rsid w:val="00FF38B7"/>
    <w:rsid w:val="00FF3FD8"/>
    <w:rsid w:val="00FF485F"/>
    <w:rsid w:val="00FF5A0A"/>
    <w:rsid w:val="00FF76AE"/>
    <w:rsid w:val="00FF7A00"/>
    <w:rsid w:val="04ABB96A"/>
    <w:rsid w:val="0A36ED07"/>
    <w:rsid w:val="0C1E1104"/>
    <w:rsid w:val="1FA9EBDB"/>
    <w:rsid w:val="2AB49617"/>
    <w:rsid w:val="6C89B5D0"/>
    <w:rsid w:val="6F1BEE7C"/>
    <w:rsid w:val="7455E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13C1AA"/>
  <w15:chartTrackingRefBased/>
  <w15:docId w15:val="{4CC7DC01-BF0D-43E0-9AC0-EAC1D55C1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color w:val="55463E" w:themeColor="text2" w:themeShade="BF"/>
        <w:sz w:val="22"/>
        <w:szCs w:val="22"/>
        <w:lang w:val="es-E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semiHidden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semiHidden="1" w:qFormat="1"/>
    <w:lsdException w:name="Closing" w:semiHidden="1" w:unhideWhenUsed="1" w:qFormat="1"/>
    <w:lsdException w:name="Signature" w:semiHidden="1" w:unhideWhenUsed="1" w:qFormat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semiHidden="1" w:qFormat="1"/>
    <w:lsdException w:name="Emphasis" w:uiPriority="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Paragraph 1"/>
    <w:qFormat/>
    <w:rsid w:val="00A845AC"/>
    <w:rPr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0F51EC"/>
    <w:pPr>
      <w:keepNext/>
      <w:keepLines/>
      <w:numPr>
        <w:numId w:val="11"/>
      </w:numPr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76B6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numPr>
        <w:ilvl w:val="1"/>
        <w:numId w:val="11"/>
      </w:numPr>
      <w:spacing w:before="200" w:after="0"/>
      <w:outlineLvl w:val="1"/>
    </w:pPr>
    <w:rPr>
      <w:rFonts w:asciiTheme="majorHAnsi" w:hAnsiTheme="majorHAnsi" w:eastAsiaTheme="majorEastAsia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numPr>
        <w:ilvl w:val="2"/>
        <w:numId w:val="11"/>
      </w:numPr>
      <w:spacing w:before="40" w:after="0"/>
      <w:outlineLvl w:val="2"/>
    </w:pPr>
    <w:rPr>
      <w:rFonts w:asciiTheme="majorHAnsi" w:hAnsiTheme="majorHAnsi" w:eastAsiaTheme="majorEastAsia" w:cstheme="majorBidi"/>
      <w:color w:val="861D0A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CA2C0F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hAnsiTheme="majorHAnsi" w:eastAsiaTheme="majorEastAsia" w:cstheme="majorBidi"/>
      <w:color w:val="CA2C0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hAnsiTheme="majorHAnsi" w:eastAsiaTheme="majorEastAsia" w:cstheme="majorBidi"/>
      <w:color w:val="861D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hAnsiTheme="majorHAnsi" w:eastAsiaTheme="majorEastAsia" w:cstheme="majorBidi"/>
      <w:i/>
      <w:iCs/>
      <w:color w:val="861D0A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3009"/>
    <w:pPr>
      <w:tabs>
        <w:tab w:val="center" w:pos="4252"/>
        <w:tab w:val="right" w:pos="8504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93009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A93009"/>
    <w:pPr>
      <w:tabs>
        <w:tab w:val="center" w:pos="4252"/>
        <w:tab w:val="right" w:pos="8504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93009"/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7E7465" w:themeColor="accent5" w:themeShade="BF"/>
      <w:sz w:val="22"/>
    </w:rPr>
  </w:style>
  <w:style w:type="paragraph" w:styleId="ContactInfo" w:customStyle="1">
    <w:name w:val="Contact Info"/>
    <w:link w:val="ContactInfoCar"/>
    <w:qFormat/>
    <w:rsid w:val="00FD43FF"/>
    <w:pPr>
      <w:spacing w:before="20" w:after="0"/>
    </w:pPr>
    <w:rPr>
      <w:rFonts w:ascii="Proxima Nova Rg" w:hAnsi="Proxima Nova Rg"/>
      <w:noProof/>
      <w:color w:val="575756"/>
      <w:sz w:val="16"/>
      <w:szCs w:val="17"/>
      <w:lang w:val="es-UY" w:eastAsia="es-UY"/>
    </w:rPr>
  </w:style>
  <w:style w:type="character" w:styleId="ContactInfoCar" w:customStyle="1">
    <w:name w:val="Contact Info Car"/>
    <w:basedOn w:val="DefaultParagraphFont"/>
    <w:link w:val="ContactInfo"/>
    <w:rsid w:val="00FD43FF"/>
    <w:rPr>
      <w:rFonts w:ascii="Proxima Nova Rg" w:hAnsi="Proxima Nova Rg"/>
      <w:noProof/>
      <w:color w:val="575756"/>
      <w:sz w:val="16"/>
      <w:szCs w:val="17"/>
      <w:lang w:val="es-UY" w:eastAsia="es-UY"/>
    </w:rPr>
  </w:style>
  <w:style w:type="character" w:styleId="Heading1Char" w:customStyle="1">
    <w:name w:val="Heading 1 Char"/>
    <w:basedOn w:val="DefaultParagraphFont"/>
    <w:link w:val="Heading1"/>
    <w:uiPriority w:val="9"/>
    <w:rsid w:val="000F51EC"/>
    <w:rPr>
      <w:rFonts w:asciiTheme="majorHAnsi" w:hAnsiTheme="majorHAnsi" w:eastAsiaTheme="majorEastAsia" w:cstheme="majorBidi"/>
      <w:b/>
      <w:bCs/>
      <w:color w:val="276B64" w:themeColor="accent2" w:themeShade="80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semiHidden/>
    <w:rPr>
      <w:rFonts w:asciiTheme="majorHAnsi" w:hAnsiTheme="majorHAnsi" w:eastAsiaTheme="majorEastAsia" w:cstheme="majorBidi"/>
      <w:b/>
      <w:bCs/>
      <w:color w:val="262626" w:themeColor="text1" w:themeTint="D9"/>
      <w:kern w:val="16"/>
      <w:sz w:val="26"/>
      <w:szCs w:val="26"/>
      <w14:ligatures w14:val="standardContextual"/>
      <w14:numForm w14:val="oldStyle"/>
      <w14:numSpacing w14:val="proportional"/>
      <w14:cntxtAlts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color="F05133" w:themeColor="accent1" w:sz="2" w:space="10" w:frame="1"/>
        <w:left w:val="single" w:color="F05133" w:themeColor="accent1" w:sz="2" w:space="10" w:frame="1"/>
        <w:bottom w:val="single" w:color="F05133" w:themeColor="accent1" w:sz="2" w:space="10" w:frame="1"/>
        <w:right w:val="single" w:color="F05133" w:themeColor="accent1" w:sz="2" w:space="10" w:frame="1"/>
      </w:pBdr>
      <w:ind w:left="1152" w:right="1152"/>
    </w:pPr>
    <w:rPr>
      <w:rFonts w:eastAsiaTheme="minorEastAsia"/>
      <w:i/>
      <w:iCs/>
      <w:color w:val="CA2C0F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725E54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CDBD6" w:themeFill="accent1" w:themeFillTint="33"/>
    </w:tcPr>
    <w:tblStylePr w:type="firstRow">
      <w:rPr>
        <w:b/>
        <w:bCs/>
      </w:rPr>
      <w:tblPr/>
      <w:tcPr>
        <w:shd w:val="clear" w:color="auto" w:fill="F9B9A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B9A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A2C0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A2C0F" w:themeFill="accent1" w:themeFillShade="BF"/>
      </w:tcPr>
    </w:tblStylePr>
    <w:tblStylePr w:type="band1Vert">
      <w:tblPr/>
      <w:tcPr>
        <w:shd w:val="clear" w:color="auto" w:fill="F7A799" w:themeFill="accent1" w:themeFillTint="7F"/>
      </w:tcPr>
    </w:tblStylePr>
    <w:tblStylePr w:type="band1Horz">
      <w:tblPr/>
      <w:tcPr>
        <w:shd w:val="clear" w:color="auto" w:fill="F7A79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FF3F1" w:themeFill="accent2" w:themeFillTint="33"/>
    </w:tcPr>
    <w:tblStylePr w:type="firstRow">
      <w:rPr>
        <w:b/>
        <w:bCs/>
      </w:rPr>
      <w:tblPr/>
      <w:tcPr>
        <w:shd w:val="clear" w:color="auto" w:fill="BFE7E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7E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AA0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AA095" w:themeFill="accent2" w:themeFillShade="BF"/>
      </w:tcPr>
    </w:tblStylePr>
    <w:tblStylePr w:type="band1Vert">
      <w:tblPr/>
      <w:tcPr>
        <w:shd w:val="clear" w:color="auto" w:fill="AFE2DC" w:themeFill="accent2" w:themeFillTint="7F"/>
      </w:tcPr>
    </w:tblStylePr>
    <w:tblStylePr w:type="band1Horz">
      <w:tblPr/>
      <w:tcPr>
        <w:shd w:val="clear" w:color="auto" w:fill="AFE2DC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6F8DB" w:themeFill="accent3" w:themeFillTint="33"/>
    </w:tcPr>
    <w:tblStylePr w:type="firstRow">
      <w:rPr>
        <w:b/>
        <w:bCs/>
      </w:rPr>
      <w:tblPr/>
      <w:tcPr>
        <w:shd w:val="clear" w:color="auto" w:fill="EEF2B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F2B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3C02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3C021" w:themeFill="accent3" w:themeFillShade="BF"/>
      </w:tcPr>
    </w:tblStylePr>
    <w:tblStylePr w:type="band1Vert">
      <w:tblPr/>
      <w:tcPr>
        <w:shd w:val="clear" w:color="auto" w:fill="E9EFA6" w:themeFill="accent3" w:themeFillTint="7F"/>
      </w:tcPr>
    </w:tblStylePr>
    <w:tblStylePr w:type="band1Horz">
      <w:tblPr/>
      <w:tcPr>
        <w:shd w:val="clear" w:color="auto" w:fill="E9EFA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F3F8" w:themeFill="accent4" w:themeFillTint="33"/>
    </w:tcPr>
    <w:tblStylePr w:type="firstRow">
      <w:rPr>
        <w:b/>
        <w:bCs/>
      </w:rPr>
      <w:tblPr/>
      <w:tcPr>
        <w:shd w:val="clear" w:color="auto" w:fill="B3E7F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7F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09DB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09DB5" w:themeFill="accent4" w:themeFillShade="BF"/>
      </w:tcPr>
    </w:tblStylePr>
    <w:tblStylePr w:type="band1Vert">
      <w:tblPr/>
      <w:tcPr>
        <w:shd w:val="clear" w:color="auto" w:fill="A0E1EE" w:themeFill="accent4" w:themeFillTint="7F"/>
      </w:tcPr>
    </w:tblStylePr>
    <w:tblStylePr w:type="band1Horz">
      <w:tblPr/>
      <w:tcPr>
        <w:shd w:val="clear" w:color="auto" w:fill="A0E1E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CEBE8" w:themeFill="accent5" w:themeFillTint="33"/>
    </w:tcPr>
    <w:tblStylePr w:type="firstRow">
      <w:rPr>
        <w:b/>
        <w:bCs/>
      </w:rPr>
      <w:tblPr/>
      <w:tcPr>
        <w:shd w:val="clear" w:color="auto" w:fill="DAD7D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D7D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E746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E7465" w:themeFill="accent5" w:themeFillShade="BF"/>
      </w:tcPr>
    </w:tblStylePr>
    <w:tblStylePr w:type="band1Vert">
      <w:tblPr/>
      <w:tcPr>
        <w:shd w:val="clear" w:color="auto" w:fill="D1CDC6" w:themeFill="accent5" w:themeFillTint="7F"/>
      </w:tcPr>
    </w:tblStylePr>
    <w:tblStylePr w:type="band1Horz">
      <w:tblPr/>
      <w:tcPr>
        <w:shd w:val="clear" w:color="auto" w:fill="D1CDC6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1DAD6" w:themeFill="accent6" w:themeFillTint="33"/>
    </w:tcPr>
    <w:tblStylePr w:type="firstRow">
      <w:rPr>
        <w:b/>
        <w:bCs/>
      </w:rPr>
      <w:tblPr/>
      <w:tcPr>
        <w:shd w:val="clear" w:color="auto" w:fill="C3B5AE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B5A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4383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43833" w:themeFill="accent6" w:themeFillShade="BF"/>
      </w:tcPr>
    </w:tblStylePr>
    <w:tblStylePr w:type="band1Vert">
      <w:tblPr/>
      <w:tcPr>
        <w:shd w:val="clear" w:color="auto" w:fill="B5A39A" w:themeFill="accent6" w:themeFillTint="7F"/>
      </w:tcPr>
    </w:tblStylePr>
    <w:tblStylePr w:type="band1Horz">
      <w:tblPr/>
      <w:tcPr>
        <w:shd w:val="clear" w:color="auto" w:fill="B5A39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EAB9F" w:themeFill="accent2" w:themeFillShade="CC"/>
      </w:tcPr>
    </w:tblStylePr>
    <w:tblStylePr w:type="lastRow">
      <w:rPr>
        <w:b/>
        <w:bCs/>
        <w:color w:val="3EAB9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DE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EAB9F" w:themeFill="accent2" w:themeFillShade="CC"/>
      </w:tcPr>
    </w:tblStylePr>
    <w:tblStylePr w:type="lastRow">
      <w:rPr>
        <w:b/>
        <w:bCs/>
        <w:color w:val="3EAB9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9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EAB9F" w:themeFill="accent2" w:themeFillShade="CC"/>
      </w:tcPr>
    </w:tblStylePr>
    <w:tblStylePr w:type="lastRow">
      <w:rPr>
        <w:b/>
        <w:bCs/>
        <w:color w:val="3EAB9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C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23A8C2" w:themeFill="accent4" w:themeFillShade="CC"/>
      </w:tcPr>
    </w:tblStylePr>
    <w:tblStylePr w:type="lastRow">
      <w:rPr>
        <w:b/>
        <w:bCs/>
        <w:color w:val="23A8C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9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BFCD24" w:themeFill="accent3" w:themeFillShade="CC"/>
      </w:tcPr>
    </w:tblStylePr>
    <w:tblStylePr w:type="lastRow">
      <w:rPr>
        <w:b/>
        <w:bCs/>
        <w:color w:val="BFCD2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5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493C36" w:themeFill="accent6" w:themeFillShade="CC"/>
      </w:tcPr>
    </w:tblStylePr>
    <w:tblStylePr w:type="lastRow">
      <w:rPr>
        <w:b/>
        <w:bCs/>
        <w:color w:val="493C36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ECE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877C6C" w:themeFill="accent5" w:themeFillShade="CC"/>
      </w:tcPr>
    </w:tblStylePr>
    <w:tblStylePr w:type="lastRow">
      <w:rPr>
        <w:b/>
        <w:bCs/>
        <w:color w:val="877C6C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0C5BA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60C5BA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0C5BA" w:themeColor="accent2" w:sz="24" w:space="0"/>
        <w:left w:val="single" w:color="F05133" w:themeColor="accent1" w:sz="4" w:space="0"/>
        <w:bottom w:val="single" w:color="F05133" w:themeColor="accent1" w:sz="4" w:space="0"/>
        <w:right w:val="single" w:color="F05133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DE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60C5BA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A223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A2230C" w:themeColor="accent1" w:themeShade="99" w:sz="4" w:space="0"/>
          <w:insideV w:val="nil"/>
        </w:tcBorders>
        <w:shd w:val="clear" w:color="auto" w:fill="A223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230C" w:themeFill="accent1" w:themeFillShade="99"/>
      </w:tcPr>
    </w:tblStylePr>
    <w:tblStylePr w:type="band1Vert">
      <w:tblPr/>
      <w:tcPr>
        <w:shd w:val="clear" w:color="auto" w:fill="F9B9AD" w:themeFill="accent1" w:themeFillTint="66"/>
      </w:tcPr>
    </w:tblStylePr>
    <w:tblStylePr w:type="band1Horz">
      <w:tblPr/>
      <w:tcPr>
        <w:shd w:val="clear" w:color="auto" w:fill="F7A79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0C5BA" w:themeColor="accent2" w:sz="24" w:space="0"/>
        <w:left w:val="single" w:color="60C5BA" w:themeColor="accent2" w:sz="4" w:space="0"/>
        <w:bottom w:val="single" w:color="60C5BA" w:themeColor="accent2" w:sz="4" w:space="0"/>
        <w:right w:val="single" w:color="60C5BA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FF9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60C5BA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F80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F8077" w:themeColor="accent2" w:themeShade="99" w:sz="4" w:space="0"/>
          <w:insideV w:val="nil"/>
        </w:tcBorders>
        <w:shd w:val="clear" w:color="auto" w:fill="2F80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8077" w:themeFill="accent2" w:themeFillShade="99"/>
      </w:tcPr>
    </w:tblStylePr>
    <w:tblStylePr w:type="band1Vert">
      <w:tblPr/>
      <w:tcPr>
        <w:shd w:val="clear" w:color="auto" w:fill="BFE7E3" w:themeFill="accent2" w:themeFillTint="66"/>
      </w:tcPr>
    </w:tblStylePr>
    <w:tblStylePr w:type="band1Horz">
      <w:tblPr/>
      <w:tcPr>
        <w:shd w:val="clear" w:color="auto" w:fill="AFE2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2C4DD" w:themeColor="accent4" w:sz="24" w:space="0"/>
        <w:left w:val="single" w:color="D5E04E" w:themeColor="accent3" w:sz="4" w:space="0"/>
        <w:bottom w:val="single" w:color="D5E04E" w:themeColor="accent3" w:sz="4" w:space="0"/>
        <w:right w:val="single" w:color="D5E04E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FC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2C4DD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8F991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8F991B" w:themeColor="accent3" w:themeShade="99" w:sz="4" w:space="0"/>
          <w:insideV w:val="nil"/>
        </w:tcBorders>
        <w:shd w:val="clear" w:color="auto" w:fill="8F991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991B" w:themeFill="accent3" w:themeFillShade="99"/>
      </w:tcPr>
    </w:tblStylePr>
    <w:tblStylePr w:type="band1Vert">
      <w:tblPr/>
      <w:tcPr>
        <w:shd w:val="clear" w:color="auto" w:fill="EEF2B8" w:themeFill="accent3" w:themeFillTint="66"/>
      </w:tcPr>
    </w:tblStylePr>
    <w:tblStylePr w:type="band1Horz">
      <w:tblPr/>
      <w:tcPr>
        <w:shd w:val="clear" w:color="auto" w:fill="E9EFA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D5E04E" w:themeColor="accent3" w:sz="24" w:space="0"/>
        <w:left w:val="single" w:color="42C4DD" w:themeColor="accent4" w:sz="4" w:space="0"/>
        <w:bottom w:val="single" w:color="42C4DD" w:themeColor="accent4" w:sz="4" w:space="0"/>
        <w:right w:val="single" w:color="42C4DD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9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5E04E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1A7E9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1A7E91" w:themeColor="accent4" w:themeShade="99" w:sz="4" w:space="0"/>
          <w:insideV w:val="nil"/>
        </w:tcBorders>
        <w:shd w:val="clear" w:color="auto" w:fill="1A7E9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7E91" w:themeFill="accent4" w:themeFillShade="99"/>
      </w:tcPr>
    </w:tblStylePr>
    <w:tblStylePr w:type="band1Vert">
      <w:tblPr/>
      <w:tcPr>
        <w:shd w:val="clear" w:color="auto" w:fill="B3E7F1" w:themeFill="accent4" w:themeFillTint="66"/>
      </w:tcPr>
    </w:tblStylePr>
    <w:tblStylePr w:type="band1Horz">
      <w:tblPr/>
      <w:tcPr>
        <w:shd w:val="clear" w:color="auto" w:fill="A0E1E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5C4C44" w:themeColor="accent6" w:sz="24" w:space="0"/>
        <w:left w:val="single" w:color="A49B8D" w:themeColor="accent5" w:sz="4" w:space="0"/>
        <w:bottom w:val="single" w:color="A49B8D" w:themeColor="accent5" w:sz="4" w:space="0"/>
        <w:right w:val="single" w:color="A49B8D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5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5C4C44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55D5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655D51" w:themeColor="accent5" w:themeShade="99" w:sz="4" w:space="0"/>
          <w:insideV w:val="nil"/>
        </w:tcBorders>
        <w:shd w:val="clear" w:color="auto" w:fill="655D5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D51" w:themeFill="accent5" w:themeFillShade="99"/>
      </w:tcPr>
    </w:tblStylePr>
    <w:tblStylePr w:type="band1Vert">
      <w:tblPr/>
      <w:tcPr>
        <w:shd w:val="clear" w:color="auto" w:fill="DAD7D1" w:themeFill="accent5" w:themeFillTint="66"/>
      </w:tcPr>
    </w:tblStylePr>
    <w:tblStylePr w:type="band1Horz">
      <w:tblPr/>
      <w:tcPr>
        <w:shd w:val="clear" w:color="auto" w:fill="D1CDC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49B8D" w:themeColor="accent5" w:sz="24" w:space="0"/>
        <w:left w:val="single" w:color="5C4C44" w:themeColor="accent6" w:sz="4" w:space="0"/>
        <w:bottom w:val="single" w:color="5C4C44" w:themeColor="accent6" w:sz="4" w:space="0"/>
        <w:right w:val="single" w:color="5C4C44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ECE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49B8D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372D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372D28" w:themeColor="accent6" w:themeShade="99" w:sz="4" w:space="0"/>
          <w:insideV w:val="nil"/>
        </w:tcBorders>
        <w:shd w:val="clear" w:color="auto" w:fill="372D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2D28" w:themeFill="accent6" w:themeFillShade="99"/>
      </w:tcPr>
    </w:tblStylePr>
    <w:tblStylePr w:type="band1Vert">
      <w:tblPr/>
      <w:tcPr>
        <w:shd w:val="clear" w:color="auto" w:fill="C3B5AE" w:themeFill="accent6" w:themeFillTint="66"/>
      </w:tcPr>
    </w:tblStylePr>
    <w:tblStylePr w:type="band1Horz">
      <w:tblPr/>
      <w:tcPr>
        <w:shd w:val="clear" w:color="auto" w:fill="B5A39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DarkList">
    <w:name w:val="Dark List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51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61D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A2C0F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A2C0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2C0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2C0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C5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76A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AA095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AA0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0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09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5E04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77F1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3C021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3C02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02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02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2C4D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5687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09DB5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09DB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9DB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9DB5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9B8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44D4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E7465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E746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746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746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C4C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D252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443833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44383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383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3833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72222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mphasis">
    <w:name w:val="Emphasis"/>
    <w:basedOn w:val="DefaultParagraphFont"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276B6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ridTable1Light">
    <w:name w:val="Grid Table 1 Light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color="F9B9AD" w:themeColor="accent1" w:themeTint="66" w:sz="4" w:space="0"/>
        <w:left w:val="single" w:color="F9B9AD" w:themeColor="accent1" w:themeTint="66" w:sz="4" w:space="0"/>
        <w:bottom w:val="single" w:color="F9B9AD" w:themeColor="accent1" w:themeTint="66" w:sz="4" w:space="0"/>
        <w:right w:val="single" w:color="F9B9AD" w:themeColor="accent1" w:themeTint="66" w:sz="4" w:space="0"/>
        <w:insideH w:val="single" w:color="F9B9AD" w:themeColor="accent1" w:themeTint="66" w:sz="4" w:space="0"/>
        <w:insideV w:val="single" w:color="F9B9AD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F69684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69684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color="BFE7E3" w:themeColor="accent2" w:themeTint="66" w:sz="4" w:space="0"/>
        <w:left w:val="single" w:color="BFE7E3" w:themeColor="accent2" w:themeTint="66" w:sz="4" w:space="0"/>
        <w:bottom w:val="single" w:color="BFE7E3" w:themeColor="accent2" w:themeTint="66" w:sz="4" w:space="0"/>
        <w:right w:val="single" w:color="BFE7E3" w:themeColor="accent2" w:themeTint="66" w:sz="4" w:space="0"/>
        <w:insideH w:val="single" w:color="BFE7E3" w:themeColor="accent2" w:themeTint="66" w:sz="4" w:space="0"/>
        <w:insideV w:val="single" w:color="BFE7E3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9FDCD5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FDCD5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color="EEF2B8" w:themeColor="accent3" w:themeTint="66" w:sz="4" w:space="0"/>
        <w:left w:val="single" w:color="EEF2B8" w:themeColor="accent3" w:themeTint="66" w:sz="4" w:space="0"/>
        <w:bottom w:val="single" w:color="EEF2B8" w:themeColor="accent3" w:themeTint="66" w:sz="4" w:space="0"/>
        <w:right w:val="single" w:color="EEF2B8" w:themeColor="accent3" w:themeTint="66" w:sz="4" w:space="0"/>
        <w:insideH w:val="single" w:color="EEF2B8" w:themeColor="accent3" w:themeTint="66" w:sz="4" w:space="0"/>
        <w:insideV w:val="single" w:color="EEF2B8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E5EC94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5EC94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color="B3E7F1" w:themeColor="accent4" w:themeTint="66" w:sz="4" w:space="0"/>
        <w:left w:val="single" w:color="B3E7F1" w:themeColor="accent4" w:themeTint="66" w:sz="4" w:space="0"/>
        <w:bottom w:val="single" w:color="B3E7F1" w:themeColor="accent4" w:themeTint="66" w:sz="4" w:space="0"/>
        <w:right w:val="single" w:color="B3E7F1" w:themeColor="accent4" w:themeTint="66" w:sz="4" w:space="0"/>
        <w:insideH w:val="single" w:color="B3E7F1" w:themeColor="accent4" w:themeTint="66" w:sz="4" w:space="0"/>
        <w:insideV w:val="single" w:color="B3E7F1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8DDBEA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DDBEA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color="DAD7D1" w:themeColor="accent5" w:themeTint="66" w:sz="4" w:space="0"/>
        <w:left w:val="single" w:color="DAD7D1" w:themeColor="accent5" w:themeTint="66" w:sz="4" w:space="0"/>
        <w:bottom w:val="single" w:color="DAD7D1" w:themeColor="accent5" w:themeTint="66" w:sz="4" w:space="0"/>
        <w:right w:val="single" w:color="DAD7D1" w:themeColor="accent5" w:themeTint="66" w:sz="4" w:space="0"/>
        <w:insideH w:val="single" w:color="DAD7D1" w:themeColor="accent5" w:themeTint="66" w:sz="4" w:space="0"/>
        <w:insideV w:val="single" w:color="DAD7D1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C8C3BA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8C3BA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color="C3B5AE" w:themeColor="accent6" w:themeTint="66" w:sz="4" w:space="0"/>
        <w:left w:val="single" w:color="C3B5AE" w:themeColor="accent6" w:themeTint="66" w:sz="4" w:space="0"/>
        <w:bottom w:val="single" w:color="C3B5AE" w:themeColor="accent6" w:themeTint="66" w:sz="4" w:space="0"/>
        <w:right w:val="single" w:color="C3B5AE" w:themeColor="accent6" w:themeTint="66" w:sz="4" w:space="0"/>
        <w:insideH w:val="single" w:color="C3B5AE" w:themeColor="accent6" w:themeTint="66" w:sz="4" w:space="0"/>
        <w:insideV w:val="single" w:color="C3B5AE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59086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59086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F69684" w:themeColor="accent1" w:themeTint="99" w:sz="2" w:space="0"/>
        <w:bottom w:val="single" w:color="F69684" w:themeColor="accent1" w:themeTint="99" w:sz="2" w:space="0"/>
        <w:insideH w:val="single" w:color="F69684" w:themeColor="accent1" w:themeTint="99" w:sz="2" w:space="0"/>
        <w:insideV w:val="single" w:color="F69684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69684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69684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9FDCD5" w:themeColor="accent2" w:themeTint="99" w:sz="2" w:space="0"/>
        <w:bottom w:val="single" w:color="9FDCD5" w:themeColor="accent2" w:themeTint="99" w:sz="2" w:space="0"/>
        <w:insideH w:val="single" w:color="9FDCD5" w:themeColor="accent2" w:themeTint="99" w:sz="2" w:space="0"/>
        <w:insideV w:val="single" w:color="9FDCD5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FDCD5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FDCD5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E5EC94" w:themeColor="accent3" w:themeTint="99" w:sz="2" w:space="0"/>
        <w:bottom w:val="single" w:color="E5EC94" w:themeColor="accent3" w:themeTint="99" w:sz="2" w:space="0"/>
        <w:insideH w:val="single" w:color="E5EC94" w:themeColor="accent3" w:themeTint="99" w:sz="2" w:space="0"/>
        <w:insideV w:val="single" w:color="E5EC94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E5EC94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E5EC94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8DDBEA" w:themeColor="accent4" w:themeTint="99" w:sz="2" w:space="0"/>
        <w:bottom w:val="single" w:color="8DDBEA" w:themeColor="accent4" w:themeTint="99" w:sz="2" w:space="0"/>
        <w:insideH w:val="single" w:color="8DDBEA" w:themeColor="accent4" w:themeTint="99" w:sz="2" w:space="0"/>
        <w:insideV w:val="single" w:color="8DDBEA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DDBEA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DDBEA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C8C3BA" w:themeColor="accent5" w:themeTint="99" w:sz="2" w:space="0"/>
        <w:bottom w:val="single" w:color="C8C3BA" w:themeColor="accent5" w:themeTint="99" w:sz="2" w:space="0"/>
        <w:insideH w:val="single" w:color="C8C3BA" w:themeColor="accent5" w:themeTint="99" w:sz="2" w:space="0"/>
        <w:insideV w:val="single" w:color="C8C3BA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8C3BA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8C3BA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A59086" w:themeColor="accent6" w:themeTint="99" w:sz="2" w:space="0"/>
        <w:bottom w:val="single" w:color="A59086" w:themeColor="accent6" w:themeTint="99" w:sz="2" w:space="0"/>
        <w:insideH w:val="single" w:color="A59086" w:themeColor="accent6" w:themeTint="99" w:sz="2" w:space="0"/>
        <w:insideV w:val="single" w:color="A59086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59086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59086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GridTable3">
    <w:name w:val="Grid Table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F69684" w:themeColor="accent1" w:themeTint="99" w:sz="4" w:space="0"/>
        <w:left w:val="single" w:color="F69684" w:themeColor="accent1" w:themeTint="99" w:sz="4" w:space="0"/>
        <w:bottom w:val="single" w:color="F69684" w:themeColor="accent1" w:themeTint="99" w:sz="4" w:space="0"/>
        <w:right w:val="single" w:color="F69684" w:themeColor="accent1" w:themeTint="99" w:sz="4" w:space="0"/>
        <w:insideH w:val="single" w:color="F69684" w:themeColor="accent1" w:themeTint="99" w:sz="4" w:space="0"/>
        <w:insideV w:val="single" w:color="F69684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  <w:tblStylePr w:type="neCell">
      <w:tblPr/>
      <w:tcPr>
        <w:tcBorders>
          <w:bottom w:val="single" w:color="F69684" w:themeColor="accent1" w:themeTint="99" w:sz="4" w:space="0"/>
        </w:tcBorders>
      </w:tcPr>
    </w:tblStylePr>
    <w:tblStylePr w:type="nwCell">
      <w:tblPr/>
      <w:tcPr>
        <w:tcBorders>
          <w:bottom w:val="single" w:color="F69684" w:themeColor="accent1" w:themeTint="99" w:sz="4" w:space="0"/>
        </w:tcBorders>
      </w:tcPr>
    </w:tblStylePr>
    <w:tblStylePr w:type="seCell">
      <w:tblPr/>
      <w:tcPr>
        <w:tcBorders>
          <w:top w:val="single" w:color="F69684" w:themeColor="accent1" w:themeTint="99" w:sz="4" w:space="0"/>
        </w:tcBorders>
      </w:tcPr>
    </w:tblStylePr>
    <w:tblStylePr w:type="swCell">
      <w:tblPr/>
      <w:tcPr>
        <w:tcBorders>
          <w:top w:val="single" w:color="F69684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9FDCD5" w:themeColor="accent2" w:themeTint="99" w:sz="4" w:space="0"/>
        <w:left w:val="single" w:color="9FDCD5" w:themeColor="accent2" w:themeTint="99" w:sz="4" w:space="0"/>
        <w:bottom w:val="single" w:color="9FDCD5" w:themeColor="accent2" w:themeTint="99" w:sz="4" w:space="0"/>
        <w:right w:val="single" w:color="9FDCD5" w:themeColor="accent2" w:themeTint="99" w:sz="4" w:space="0"/>
        <w:insideH w:val="single" w:color="9FDCD5" w:themeColor="accent2" w:themeTint="99" w:sz="4" w:space="0"/>
        <w:insideV w:val="single" w:color="9FDCD5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  <w:tblStylePr w:type="neCell">
      <w:tblPr/>
      <w:tcPr>
        <w:tcBorders>
          <w:bottom w:val="single" w:color="9FDCD5" w:themeColor="accent2" w:themeTint="99" w:sz="4" w:space="0"/>
        </w:tcBorders>
      </w:tcPr>
    </w:tblStylePr>
    <w:tblStylePr w:type="nwCell">
      <w:tblPr/>
      <w:tcPr>
        <w:tcBorders>
          <w:bottom w:val="single" w:color="9FDCD5" w:themeColor="accent2" w:themeTint="99" w:sz="4" w:space="0"/>
        </w:tcBorders>
      </w:tcPr>
    </w:tblStylePr>
    <w:tblStylePr w:type="seCell">
      <w:tblPr/>
      <w:tcPr>
        <w:tcBorders>
          <w:top w:val="single" w:color="9FDCD5" w:themeColor="accent2" w:themeTint="99" w:sz="4" w:space="0"/>
        </w:tcBorders>
      </w:tcPr>
    </w:tblStylePr>
    <w:tblStylePr w:type="swCell">
      <w:tblPr/>
      <w:tcPr>
        <w:tcBorders>
          <w:top w:val="single" w:color="9FDCD5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E5EC94" w:themeColor="accent3" w:themeTint="99" w:sz="4" w:space="0"/>
        <w:left w:val="single" w:color="E5EC94" w:themeColor="accent3" w:themeTint="99" w:sz="4" w:space="0"/>
        <w:bottom w:val="single" w:color="E5EC94" w:themeColor="accent3" w:themeTint="99" w:sz="4" w:space="0"/>
        <w:right w:val="single" w:color="E5EC94" w:themeColor="accent3" w:themeTint="99" w:sz="4" w:space="0"/>
        <w:insideH w:val="single" w:color="E5EC94" w:themeColor="accent3" w:themeTint="99" w:sz="4" w:space="0"/>
        <w:insideV w:val="single" w:color="E5EC94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  <w:tblStylePr w:type="neCell">
      <w:tblPr/>
      <w:tcPr>
        <w:tcBorders>
          <w:bottom w:val="single" w:color="E5EC94" w:themeColor="accent3" w:themeTint="99" w:sz="4" w:space="0"/>
        </w:tcBorders>
      </w:tcPr>
    </w:tblStylePr>
    <w:tblStylePr w:type="nwCell">
      <w:tblPr/>
      <w:tcPr>
        <w:tcBorders>
          <w:bottom w:val="single" w:color="E5EC94" w:themeColor="accent3" w:themeTint="99" w:sz="4" w:space="0"/>
        </w:tcBorders>
      </w:tcPr>
    </w:tblStylePr>
    <w:tblStylePr w:type="seCell">
      <w:tblPr/>
      <w:tcPr>
        <w:tcBorders>
          <w:top w:val="single" w:color="E5EC94" w:themeColor="accent3" w:themeTint="99" w:sz="4" w:space="0"/>
        </w:tcBorders>
      </w:tcPr>
    </w:tblStylePr>
    <w:tblStylePr w:type="swCell">
      <w:tblPr/>
      <w:tcPr>
        <w:tcBorders>
          <w:top w:val="single" w:color="E5EC94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8DDBEA" w:themeColor="accent4" w:themeTint="99" w:sz="4" w:space="0"/>
        <w:left w:val="single" w:color="8DDBEA" w:themeColor="accent4" w:themeTint="99" w:sz="4" w:space="0"/>
        <w:bottom w:val="single" w:color="8DDBEA" w:themeColor="accent4" w:themeTint="99" w:sz="4" w:space="0"/>
        <w:right w:val="single" w:color="8DDBEA" w:themeColor="accent4" w:themeTint="99" w:sz="4" w:space="0"/>
        <w:insideH w:val="single" w:color="8DDBEA" w:themeColor="accent4" w:themeTint="99" w:sz="4" w:space="0"/>
        <w:insideV w:val="single" w:color="8DDBEA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  <w:tblStylePr w:type="neCell">
      <w:tblPr/>
      <w:tcPr>
        <w:tcBorders>
          <w:bottom w:val="single" w:color="8DDBEA" w:themeColor="accent4" w:themeTint="99" w:sz="4" w:space="0"/>
        </w:tcBorders>
      </w:tcPr>
    </w:tblStylePr>
    <w:tblStylePr w:type="nwCell">
      <w:tblPr/>
      <w:tcPr>
        <w:tcBorders>
          <w:bottom w:val="single" w:color="8DDBEA" w:themeColor="accent4" w:themeTint="99" w:sz="4" w:space="0"/>
        </w:tcBorders>
      </w:tcPr>
    </w:tblStylePr>
    <w:tblStylePr w:type="seCell">
      <w:tblPr/>
      <w:tcPr>
        <w:tcBorders>
          <w:top w:val="single" w:color="8DDBEA" w:themeColor="accent4" w:themeTint="99" w:sz="4" w:space="0"/>
        </w:tcBorders>
      </w:tcPr>
    </w:tblStylePr>
    <w:tblStylePr w:type="swCell">
      <w:tblPr/>
      <w:tcPr>
        <w:tcBorders>
          <w:top w:val="single" w:color="8DDBEA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C8C3BA" w:themeColor="accent5" w:themeTint="99" w:sz="4" w:space="0"/>
        <w:left w:val="single" w:color="C8C3BA" w:themeColor="accent5" w:themeTint="99" w:sz="4" w:space="0"/>
        <w:bottom w:val="single" w:color="C8C3BA" w:themeColor="accent5" w:themeTint="99" w:sz="4" w:space="0"/>
        <w:right w:val="single" w:color="C8C3BA" w:themeColor="accent5" w:themeTint="99" w:sz="4" w:space="0"/>
        <w:insideH w:val="single" w:color="C8C3BA" w:themeColor="accent5" w:themeTint="99" w:sz="4" w:space="0"/>
        <w:insideV w:val="single" w:color="C8C3BA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  <w:tblStylePr w:type="neCell">
      <w:tblPr/>
      <w:tcPr>
        <w:tcBorders>
          <w:bottom w:val="single" w:color="C8C3BA" w:themeColor="accent5" w:themeTint="99" w:sz="4" w:space="0"/>
        </w:tcBorders>
      </w:tcPr>
    </w:tblStylePr>
    <w:tblStylePr w:type="nwCell">
      <w:tblPr/>
      <w:tcPr>
        <w:tcBorders>
          <w:bottom w:val="single" w:color="C8C3BA" w:themeColor="accent5" w:themeTint="99" w:sz="4" w:space="0"/>
        </w:tcBorders>
      </w:tcPr>
    </w:tblStylePr>
    <w:tblStylePr w:type="seCell">
      <w:tblPr/>
      <w:tcPr>
        <w:tcBorders>
          <w:top w:val="single" w:color="C8C3BA" w:themeColor="accent5" w:themeTint="99" w:sz="4" w:space="0"/>
        </w:tcBorders>
      </w:tcPr>
    </w:tblStylePr>
    <w:tblStylePr w:type="swCell">
      <w:tblPr/>
      <w:tcPr>
        <w:tcBorders>
          <w:top w:val="single" w:color="C8C3BA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A59086" w:themeColor="accent6" w:themeTint="99" w:sz="4" w:space="0"/>
        <w:left w:val="single" w:color="A59086" w:themeColor="accent6" w:themeTint="99" w:sz="4" w:space="0"/>
        <w:bottom w:val="single" w:color="A59086" w:themeColor="accent6" w:themeTint="99" w:sz="4" w:space="0"/>
        <w:right w:val="single" w:color="A59086" w:themeColor="accent6" w:themeTint="99" w:sz="4" w:space="0"/>
        <w:insideH w:val="single" w:color="A59086" w:themeColor="accent6" w:themeTint="99" w:sz="4" w:space="0"/>
        <w:insideV w:val="single" w:color="A59086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  <w:tblStylePr w:type="neCell">
      <w:tblPr/>
      <w:tcPr>
        <w:tcBorders>
          <w:bottom w:val="single" w:color="A59086" w:themeColor="accent6" w:themeTint="99" w:sz="4" w:space="0"/>
        </w:tcBorders>
      </w:tcPr>
    </w:tblStylePr>
    <w:tblStylePr w:type="nwCell">
      <w:tblPr/>
      <w:tcPr>
        <w:tcBorders>
          <w:bottom w:val="single" w:color="A59086" w:themeColor="accent6" w:themeTint="99" w:sz="4" w:space="0"/>
        </w:tcBorders>
      </w:tcPr>
    </w:tblStylePr>
    <w:tblStylePr w:type="seCell">
      <w:tblPr/>
      <w:tcPr>
        <w:tcBorders>
          <w:top w:val="single" w:color="A59086" w:themeColor="accent6" w:themeTint="99" w:sz="4" w:space="0"/>
        </w:tcBorders>
      </w:tcPr>
    </w:tblStylePr>
    <w:tblStylePr w:type="swCell">
      <w:tblPr/>
      <w:tcPr>
        <w:tcBorders>
          <w:top w:val="single" w:color="A59086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F69684" w:themeColor="accent1" w:themeTint="99" w:sz="4" w:space="0"/>
        <w:left w:val="single" w:color="F69684" w:themeColor="accent1" w:themeTint="99" w:sz="4" w:space="0"/>
        <w:bottom w:val="single" w:color="F69684" w:themeColor="accent1" w:themeTint="99" w:sz="4" w:space="0"/>
        <w:right w:val="single" w:color="F69684" w:themeColor="accent1" w:themeTint="99" w:sz="4" w:space="0"/>
        <w:insideH w:val="single" w:color="F69684" w:themeColor="accent1" w:themeTint="99" w:sz="4" w:space="0"/>
        <w:insideV w:val="single" w:color="F69684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05133" w:themeColor="accent1" w:sz="4" w:space="0"/>
          <w:left w:val="single" w:color="F05133" w:themeColor="accent1" w:sz="4" w:space="0"/>
          <w:bottom w:val="single" w:color="F05133" w:themeColor="accent1" w:sz="4" w:space="0"/>
          <w:right w:val="single" w:color="F05133" w:themeColor="accent1" w:sz="4" w:space="0"/>
          <w:insideH w:val="nil"/>
          <w:insideV w:val="nil"/>
        </w:tcBorders>
        <w:shd w:val="clear" w:color="auto" w:fill="F05133" w:themeFill="accent1"/>
      </w:tcPr>
    </w:tblStylePr>
    <w:tblStylePr w:type="lastRow">
      <w:rPr>
        <w:b/>
        <w:bCs/>
      </w:rPr>
      <w:tblPr/>
      <w:tcPr>
        <w:tcBorders>
          <w:top w:val="double" w:color="F05133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9FDCD5" w:themeColor="accent2" w:themeTint="99" w:sz="4" w:space="0"/>
        <w:left w:val="single" w:color="9FDCD5" w:themeColor="accent2" w:themeTint="99" w:sz="4" w:space="0"/>
        <w:bottom w:val="single" w:color="9FDCD5" w:themeColor="accent2" w:themeTint="99" w:sz="4" w:space="0"/>
        <w:right w:val="single" w:color="9FDCD5" w:themeColor="accent2" w:themeTint="99" w:sz="4" w:space="0"/>
        <w:insideH w:val="single" w:color="9FDCD5" w:themeColor="accent2" w:themeTint="99" w:sz="4" w:space="0"/>
        <w:insideV w:val="single" w:color="9FDCD5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60C5BA" w:themeColor="accent2" w:sz="4" w:space="0"/>
          <w:left w:val="single" w:color="60C5BA" w:themeColor="accent2" w:sz="4" w:space="0"/>
          <w:bottom w:val="single" w:color="60C5BA" w:themeColor="accent2" w:sz="4" w:space="0"/>
          <w:right w:val="single" w:color="60C5BA" w:themeColor="accent2" w:sz="4" w:space="0"/>
          <w:insideH w:val="nil"/>
          <w:insideV w:val="nil"/>
        </w:tcBorders>
        <w:shd w:val="clear" w:color="auto" w:fill="60C5BA" w:themeFill="accent2"/>
      </w:tcPr>
    </w:tblStylePr>
    <w:tblStylePr w:type="lastRow">
      <w:rPr>
        <w:b/>
        <w:bCs/>
      </w:rPr>
      <w:tblPr/>
      <w:tcPr>
        <w:tcBorders>
          <w:top w:val="double" w:color="60C5BA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E5EC94" w:themeColor="accent3" w:themeTint="99" w:sz="4" w:space="0"/>
        <w:left w:val="single" w:color="E5EC94" w:themeColor="accent3" w:themeTint="99" w:sz="4" w:space="0"/>
        <w:bottom w:val="single" w:color="E5EC94" w:themeColor="accent3" w:themeTint="99" w:sz="4" w:space="0"/>
        <w:right w:val="single" w:color="E5EC94" w:themeColor="accent3" w:themeTint="99" w:sz="4" w:space="0"/>
        <w:insideH w:val="single" w:color="E5EC94" w:themeColor="accent3" w:themeTint="99" w:sz="4" w:space="0"/>
        <w:insideV w:val="single" w:color="E5EC94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5E04E" w:themeColor="accent3" w:sz="4" w:space="0"/>
          <w:left w:val="single" w:color="D5E04E" w:themeColor="accent3" w:sz="4" w:space="0"/>
          <w:bottom w:val="single" w:color="D5E04E" w:themeColor="accent3" w:sz="4" w:space="0"/>
          <w:right w:val="single" w:color="D5E04E" w:themeColor="accent3" w:sz="4" w:space="0"/>
          <w:insideH w:val="nil"/>
          <w:insideV w:val="nil"/>
        </w:tcBorders>
        <w:shd w:val="clear" w:color="auto" w:fill="D5E04E" w:themeFill="accent3"/>
      </w:tcPr>
    </w:tblStylePr>
    <w:tblStylePr w:type="lastRow">
      <w:rPr>
        <w:b/>
        <w:bCs/>
      </w:rPr>
      <w:tblPr/>
      <w:tcPr>
        <w:tcBorders>
          <w:top w:val="double" w:color="D5E04E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8DDBEA" w:themeColor="accent4" w:themeTint="99" w:sz="4" w:space="0"/>
        <w:left w:val="single" w:color="8DDBEA" w:themeColor="accent4" w:themeTint="99" w:sz="4" w:space="0"/>
        <w:bottom w:val="single" w:color="8DDBEA" w:themeColor="accent4" w:themeTint="99" w:sz="4" w:space="0"/>
        <w:right w:val="single" w:color="8DDBEA" w:themeColor="accent4" w:themeTint="99" w:sz="4" w:space="0"/>
        <w:insideH w:val="single" w:color="8DDBEA" w:themeColor="accent4" w:themeTint="99" w:sz="4" w:space="0"/>
        <w:insideV w:val="single" w:color="8DDBEA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2C4DD" w:themeColor="accent4" w:sz="4" w:space="0"/>
          <w:left w:val="single" w:color="42C4DD" w:themeColor="accent4" w:sz="4" w:space="0"/>
          <w:bottom w:val="single" w:color="42C4DD" w:themeColor="accent4" w:sz="4" w:space="0"/>
          <w:right w:val="single" w:color="42C4DD" w:themeColor="accent4" w:sz="4" w:space="0"/>
          <w:insideH w:val="nil"/>
          <w:insideV w:val="nil"/>
        </w:tcBorders>
        <w:shd w:val="clear" w:color="auto" w:fill="42C4DD" w:themeFill="accent4"/>
      </w:tcPr>
    </w:tblStylePr>
    <w:tblStylePr w:type="lastRow">
      <w:rPr>
        <w:b/>
        <w:bCs/>
      </w:rPr>
      <w:tblPr/>
      <w:tcPr>
        <w:tcBorders>
          <w:top w:val="double" w:color="42C4DD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C8C3BA" w:themeColor="accent5" w:themeTint="99" w:sz="4" w:space="0"/>
        <w:left w:val="single" w:color="C8C3BA" w:themeColor="accent5" w:themeTint="99" w:sz="4" w:space="0"/>
        <w:bottom w:val="single" w:color="C8C3BA" w:themeColor="accent5" w:themeTint="99" w:sz="4" w:space="0"/>
        <w:right w:val="single" w:color="C8C3BA" w:themeColor="accent5" w:themeTint="99" w:sz="4" w:space="0"/>
        <w:insideH w:val="single" w:color="C8C3BA" w:themeColor="accent5" w:themeTint="99" w:sz="4" w:space="0"/>
        <w:insideV w:val="single" w:color="C8C3BA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49B8D" w:themeColor="accent5" w:sz="4" w:space="0"/>
          <w:left w:val="single" w:color="A49B8D" w:themeColor="accent5" w:sz="4" w:space="0"/>
          <w:bottom w:val="single" w:color="A49B8D" w:themeColor="accent5" w:sz="4" w:space="0"/>
          <w:right w:val="single" w:color="A49B8D" w:themeColor="accent5" w:sz="4" w:space="0"/>
          <w:insideH w:val="nil"/>
          <w:insideV w:val="nil"/>
        </w:tcBorders>
        <w:shd w:val="clear" w:color="auto" w:fill="A49B8D" w:themeFill="accent5"/>
      </w:tcPr>
    </w:tblStylePr>
    <w:tblStylePr w:type="lastRow">
      <w:rPr>
        <w:b/>
        <w:bCs/>
      </w:rPr>
      <w:tblPr/>
      <w:tcPr>
        <w:tcBorders>
          <w:top w:val="double" w:color="A49B8D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A59086" w:themeColor="accent6" w:themeTint="99" w:sz="4" w:space="0"/>
        <w:left w:val="single" w:color="A59086" w:themeColor="accent6" w:themeTint="99" w:sz="4" w:space="0"/>
        <w:bottom w:val="single" w:color="A59086" w:themeColor="accent6" w:themeTint="99" w:sz="4" w:space="0"/>
        <w:right w:val="single" w:color="A59086" w:themeColor="accent6" w:themeTint="99" w:sz="4" w:space="0"/>
        <w:insideH w:val="single" w:color="A59086" w:themeColor="accent6" w:themeTint="99" w:sz="4" w:space="0"/>
        <w:insideV w:val="single" w:color="A59086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C4C44" w:themeColor="accent6" w:sz="4" w:space="0"/>
          <w:left w:val="single" w:color="5C4C44" w:themeColor="accent6" w:sz="4" w:space="0"/>
          <w:bottom w:val="single" w:color="5C4C44" w:themeColor="accent6" w:sz="4" w:space="0"/>
          <w:right w:val="single" w:color="5C4C44" w:themeColor="accent6" w:sz="4" w:space="0"/>
          <w:insideH w:val="nil"/>
          <w:insideV w:val="nil"/>
        </w:tcBorders>
        <w:shd w:val="clear" w:color="auto" w:fill="5C4C44" w:themeFill="accent6"/>
      </w:tcPr>
    </w:tblStylePr>
    <w:tblStylePr w:type="lastRow">
      <w:rPr>
        <w:b/>
        <w:bCs/>
      </w:rPr>
      <w:tblPr/>
      <w:tcPr>
        <w:tcBorders>
          <w:top w:val="double" w:color="5C4C44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DBD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051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051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051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05133" w:themeFill="accent1"/>
      </w:tcPr>
    </w:tblStylePr>
    <w:tblStylePr w:type="band1Vert">
      <w:tblPr/>
      <w:tcPr>
        <w:shd w:val="clear" w:color="auto" w:fill="F9B9AD" w:themeFill="accent1" w:themeFillTint="66"/>
      </w:tcPr>
    </w:tblStylePr>
    <w:tblStylePr w:type="band1Horz">
      <w:tblPr/>
      <w:tcPr>
        <w:shd w:val="clear" w:color="auto" w:fill="F9B9A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FF3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60C5B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60C5B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60C5B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60C5BA" w:themeFill="accent2"/>
      </w:tcPr>
    </w:tblStylePr>
    <w:tblStylePr w:type="band1Vert">
      <w:tblPr/>
      <w:tcPr>
        <w:shd w:val="clear" w:color="auto" w:fill="BFE7E3" w:themeFill="accent2" w:themeFillTint="66"/>
      </w:tcPr>
    </w:tblStylePr>
    <w:tblStylePr w:type="band1Horz">
      <w:tblPr/>
      <w:tcPr>
        <w:shd w:val="clear" w:color="auto" w:fill="BFE7E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8D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5E04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5E04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D5E04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D5E04E" w:themeFill="accent3"/>
      </w:tcPr>
    </w:tblStylePr>
    <w:tblStylePr w:type="band1Vert">
      <w:tblPr/>
      <w:tcPr>
        <w:shd w:val="clear" w:color="auto" w:fill="EEF2B8" w:themeFill="accent3" w:themeFillTint="66"/>
      </w:tcPr>
    </w:tblStylePr>
    <w:tblStylePr w:type="band1Horz">
      <w:tblPr/>
      <w:tcPr>
        <w:shd w:val="clear" w:color="auto" w:fill="EEF2B8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F3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2C4D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2C4D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2C4D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2C4DD" w:themeFill="accent4"/>
      </w:tcPr>
    </w:tblStylePr>
    <w:tblStylePr w:type="band1Vert">
      <w:tblPr/>
      <w:tcPr>
        <w:shd w:val="clear" w:color="auto" w:fill="B3E7F1" w:themeFill="accent4" w:themeFillTint="66"/>
      </w:tcPr>
    </w:tblStylePr>
    <w:tblStylePr w:type="band1Horz">
      <w:tblPr/>
      <w:tcPr>
        <w:shd w:val="clear" w:color="auto" w:fill="B3E7F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BE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49B8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49B8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49B8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49B8D" w:themeFill="accent5"/>
      </w:tcPr>
    </w:tblStylePr>
    <w:tblStylePr w:type="band1Vert">
      <w:tblPr/>
      <w:tcPr>
        <w:shd w:val="clear" w:color="auto" w:fill="DAD7D1" w:themeFill="accent5" w:themeFillTint="66"/>
      </w:tcPr>
    </w:tblStylePr>
    <w:tblStylePr w:type="band1Horz">
      <w:tblPr/>
      <w:tcPr>
        <w:shd w:val="clear" w:color="auto" w:fill="DAD7D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1DAD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C4C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C4C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C4C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C4C44" w:themeFill="accent6"/>
      </w:tcPr>
    </w:tblStylePr>
    <w:tblStylePr w:type="band1Vert">
      <w:tblPr/>
      <w:tcPr>
        <w:shd w:val="clear" w:color="auto" w:fill="C3B5AE" w:themeFill="accent6" w:themeFillTint="66"/>
      </w:tcPr>
    </w:tblStylePr>
    <w:tblStylePr w:type="band1Horz">
      <w:tblPr/>
      <w:tcPr>
        <w:shd w:val="clear" w:color="auto" w:fill="C3B5AE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color="F69684" w:themeColor="accent1" w:themeTint="99" w:sz="4" w:space="0"/>
        <w:left w:val="single" w:color="F69684" w:themeColor="accent1" w:themeTint="99" w:sz="4" w:space="0"/>
        <w:bottom w:val="single" w:color="F69684" w:themeColor="accent1" w:themeTint="99" w:sz="4" w:space="0"/>
        <w:right w:val="single" w:color="F69684" w:themeColor="accent1" w:themeTint="99" w:sz="4" w:space="0"/>
        <w:insideH w:val="single" w:color="F69684" w:themeColor="accent1" w:themeTint="99" w:sz="4" w:space="0"/>
        <w:insideV w:val="single" w:color="F69684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F69684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69684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color="9FDCD5" w:themeColor="accent2" w:themeTint="99" w:sz="4" w:space="0"/>
        <w:left w:val="single" w:color="9FDCD5" w:themeColor="accent2" w:themeTint="99" w:sz="4" w:space="0"/>
        <w:bottom w:val="single" w:color="9FDCD5" w:themeColor="accent2" w:themeTint="99" w:sz="4" w:space="0"/>
        <w:right w:val="single" w:color="9FDCD5" w:themeColor="accent2" w:themeTint="99" w:sz="4" w:space="0"/>
        <w:insideH w:val="single" w:color="9FDCD5" w:themeColor="accent2" w:themeTint="99" w:sz="4" w:space="0"/>
        <w:insideV w:val="single" w:color="9FDCD5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9FDCD5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FDCD5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color="E5EC94" w:themeColor="accent3" w:themeTint="99" w:sz="4" w:space="0"/>
        <w:left w:val="single" w:color="E5EC94" w:themeColor="accent3" w:themeTint="99" w:sz="4" w:space="0"/>
        <w:bottom w:val="single" w:color="E5EC94" w:themeColor="accent3" w:themeTint="99" w:sz="4" w:space="0"/>
        <w:right w:val="single" w:color="E5EC94" w:themeColor="accent3" w:themeTint="99" w:sz="4" w:space="0"/>
        <w:insideH w:val="single" w:color="E5EC94" w:themeColor="accent3" w:themeTint="99" w:sz="4" w:space="0"/>
        <w:insideV w:val="single" w:color="E5EC94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E5EC94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5EC94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color="8DDBEA" w:themeColor="accent4" w:themeTint="99" w:sz="4" w:space="0"/>
        <w:left w:val="single" w:color="8DDBEA" w:themeColor="accent4" w:themeTint="99" w:sz="4" w:space="0"/>
        <w:bottom w:val="single" w:color="8DDBEA" w:themeColor="accent4" w:themeTint="99" w:sz="4" w:space="0"/>
        <w:right w:val="single" w:color="8DDBEA" w:themeColor="accent4" w:themeTint="99" w:sz="4" w:space="0"/>
        <w:insideH w:val="single" w:color="8DDBEA" w:themeColor="accent4" w:themeTint="99" w:sz="4" w:space="0"/>
        <w:insideV w:val="single" w:color="8DDBEA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8DDBEA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DDBE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color="C8C3BA" w:themeColor="accent5" w:themeTint="99" w:sz="4" w:space="0"/>
        <w:left w:val="single" w:color="C8C3BA" w:themeColor="accent5" w:themeTint="99" w:sz="4" w:space="0"/>
        <w:bottom w:val="single" w:color="C8C3BA" w:themeColor="accent5" w:themeTint="99" w:sz="4" w:space="0"/>
        <w:right w:val="single" w:color="C8C3BA" w:themeColor="accent5" w:themeTint="99" w:sz="4" w:space="0"/>
        <w:insideH w:val="single" w:color="C8C3BA" w:themeColor="accent5" w:themeTint="99" w:sz="4" w:space="0"/>
        <w:insideV w:val="single" w:color="C8C3BA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C8C3BA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8C3BA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color="A59086" w:themeColor="accent6" w:themeTint="99" w:sz="4" w:space="0"/>
        <w:left w:val="single" w:color="A59086" w:themeColor="accent6" w:themeTint="99" w:sz="4" w:space="0"/>
        <w:bottom w:val="single" w:color="A59086" w:themeColor="accent6" w:themeTint="99" w:sz="4" w:space="0"/>
        <w:right w:val="single" w:color="A59086" w:themeColor="accent6" w:themeTint="99" w:sz="4" w:space="0"/>
        <w:insideH w:val="single" w:color="A59086" w:themeColor="accent6" w:themeTint="99" w:sz="4" w:space="0"/>
        <w:insideV w:val="single" w:color="A59086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59086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59086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color="F69684" w:themeColor="accent1" w:themeTint="99" w:sz="4" w:space="0"/>
        <w:left w:val="single" w:color="F69684" w:themeColor="accent1" w:themeTint="99" w:sz="4" w:space="0"/>
        <w:bottom w:val="single" w:color="F69684" w:themeColor="accent1" w:themeTint="99" w:sz="4" w:space="0"/>
        <w:right w:val="single" w:color="F69684" w:themeColor="accent1" w:themeTint="99" w:sz="4" w:space="0"/>
        <w:insideH w:val="single" w:color="F69684" w:themeColor="accent1" w:themeTint="99" w:sz="4" w:space="0"/>
        <w:insideV w:val="single" w:color="F69684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  <w:tblStylePr w:type="neCell">
      <w:tblPr/>
      <w:tcPr>
        <w:tcBorders>
          <w:bottom w:val="single" w:color="F69684" w:themeColor="accent1" w:themeTint="99" w:sz="4" w:space="0"/>
        </w:tcBorders>
      </w:tcPr>
    </w:tblStylePr>
    <w:tblStylePr w:type="nwCell">
      <w:tblPr/>
      <w:tcPr>
        <w:tcBorders>
          <w:bottom w:val="single" w:color="F69684" w:themeColor="accent1" w:themeTint="99" w:sz="4" w:space="0"/>
        </w:tcBorders>
      </w:tcPr>
    </w:tblStylePr>
    <w:tblStylePr w:type="seCell">
      <w:tblPr/>
      <w:tcPr>
        <w:tcBorders>
          <w:top w:val="single" w:color="F69684" w:themeColor="accent1" w:themeTint="99" w:sz="4" w:space="0"/>
        </w:tcBorders>
      </w:tcPr>
    </w:tblStylePr>
    <w:tblStylePr w:type="swCell">
      <w:tblPr/>
      <w:tcPr>
        <w:tcBorders>
          <w:top w:val="single" w:color="F69684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color="9FDCD5" w:themeColor="accent2" w:themeTint="99" w:sz="4" w:space="0"/>
        <w:left w:val="single" w:color="9FDCD5" w:themeColor="accent2" w:themeTint="99" w:sz="4" w:space="0"/>
        <w:bottom w:val="single" w:color="9FDCD5" w:themeColor="accent2" w:themeTint="99" w:sz="4" w:space="0"/>
        <w:right w:val="single" w:color="9FDCD5" w:themeColor="accent2" w:themeTint="99" w:sz="4" w:space="0"/>
        <w:insideH w:val="single" w:color="9FDCD5" w:themeColor="accent2" w:themeTint="99" w:sz="4" w:space="0"/>
        <w:insideV w:val="single" w:color="9FDCD5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  <w:tblStylePr w:type="neCell">
      <w:tblPr/>
      <w:tcPr>
        <w:tcBorders>
          <w:bottom w:val="single" w:color="9FDCD5" w:themeColor="accent2" w:themeTint="99" w:sz="4" w:space="0"/>
        </w:tcBorders>
      </w:tcPr>
    </w:tblStylePr>
    <w:tblStylePr w:type="nwCell">
      <w:tblPr/>
      <w:tcPr>
        <w:tcBorders>
          <w:bottom w:val="single" w:color="9FDCD5" w:themeColor="accent2" w:themeTint="99" w:sz="4" w:space="0"/>
        </w:tcBorders>
      </w:tcPr>
    </w:tblStylePr>
    <w:tblStylePr w:type="seCell">
      <w:tblPr/>
      <w:tcPr>
        <w:tcBorders>
          <w:top w:val="single" w:color="9FDCD5" w:themeColor="accent2" w:themeTint="99" w:sz="4" w:space="0"/>
        </w:tcBorders>
      </w:tcPr>
    </w:tblStylePr>
    <w:tblStylePr w:type="swCell">
      <w:tblPr/>
      <w:tcPr>
        <w:tcBorders>
          <w:top w:val="single" w:color="9FDCD5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color="E5EC94" w:themeColor="accent3" w:themeTint="99" w:sz="4" w:space="0"/>
        <w:left w:val="single" w:color="E5EC94" w:themeColor="accent3" w:themeTint="99" w:sz="4" w:space="0"/>
        <w:bottom w:val="single" w:color="E5EC94" w:themeColor="accent3" w:themeTint="99" w:sz="4" w:space="0"/>
        <w:right w:val="single" w:color="E5EC94" w:themeColor="accent3" w:themeTint="99" w:sz="4" w:space="0"/>
        <w:insideH w:val="single" w:color="E5EC94" w:themeColor="accent3" w:themeTint="99" w:sz="4" w:space="0"/>
        <w:insideV w:val="single" w:color="E5EC94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  <w:tblStylePr w:type="neCell">
      <w:tblPr/>
      <w:tcPr>
        <w:tcBorders>
          <w:bottom w:val="single" w:color="E5EC94" w:themeColor="accent3" w:themeTint="99" w:sz="4" w:space="0"/>
        </w:tcBorders>
      </w:tcPr>
    </w:tblStylePr>
    <w:tblStylePr w:type="nwCell">
      <w:tblPr/>
      <w:tcPr>
        <w:tcBorders>
          <w:bottom w:val="single" w:color="E5EC94" w:themeColor="accent3" w:themeTint="99" w:sz="4" w:space="0"/>
        </w:tcBorders>
      </w:tcPr>
    </w:tblStylePr>
    <w:tblStylePr w:type="seCell">
      <w:tblPr/>
      <w:tcPr>
        <w:tcBorders>
          <w:top w:val="single" w:color="E5EC94" w:themeColor="accent3" w:themeTint="99" w:sz="4" w:space="0"/>
        </w:tcBorders>
      </w:tcPr>
    </w:tblStylePr>
    <w:tblStylePr w:type="swCell">
      <w:tblPr/>
      <w:tcPr>
        <w:tcBorders>
          <w:top w:val="single" w:color="E5EC94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color="8DDBEA" w:themeColor="accent4" w:themeTint="99" w:sz="4" w:space="0"/>
        <w:left w:val="single" w:color="8DDBEA" w:themeColor="accent4" w:themeTint="99" w:sz="4" w:space="0"/>
        <w:bottom w:val="single" w:color="8DDBEA" w:themeColor="accent4" w:themeTint="99" w:sz="4" w:space="0"/>
        <w:right w:val="single" w:color="8DDBEA" w:themeColor="accent4" w:themeTint="99" w:sz="4" w:space="0"/>
        <w:insideH w:val="single" w:color="8DDBEA" w:themeColor="accent4" w:themeTint="99" w:sz="4" w:space="0"/>
        <w:insideV w:val="single" w:color="8DDBEA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  <w:tblStylePr w:type="neCell">
      <w:tblPr/>
      <w:tcPr>
        <w:tcBorders>
          <w:bottom w:val="single" w:color="8DDBEA" w:themeColor="accent4" w:themeTint="99" w:sz="4" w:space="0"/>
        </w:tcBorders>
      </w:tcPr>
    </w:tblStylePr>
    <w:tblStylePr w:type="nwCell">
      <w:tblPr/>
      <w:tcPr>
        <w:tcBorders>
          <w:bottom w:val="single" w:color="8DDBEA" w:themeColor="accent4" w:themeTint="99" w:sz="4" w:space="0"/>
        </w:tcBorders>
      </w:tcPr>
    </w:tblStylePr>
    <w:tblStylePr w:type="seCell">
      <w:tblPr/>
      <w:tcPr>
        <w:tcBorders>
          <w:top w:val="single" w:color="8DDBEA" w:themeColor="accent4" w:themeTint="99" w:sz="4" w:space="0"/>
        </w:tcBorders>
      </w:tcPr>
    </w:tblStylePr>
    <w:tblStylePr w:type="swCell">
      <w:tblPr/>
      <w:tcPr>
        <w:tcBorders>
          <w:top w:val="single" w:color="8DDBEA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color="C8C3BA" w:themeColor="accent5" w:themeTint="99" w:sz="4" w:space="0"/>
        <w:left w:val="single" w:color="C8C3BA" w:themeColor="accent5" w:themeTint="99" w:sz="4" w:space="0"/>
        <w:bottom w:val="single" w:color="C8C3BA" w:themeColor="accent5" w:themeTint="99" w:sz="4" w:space="0"/>
        <w:right w:val="single" w:color="C8C3BA" w:themeColor="accent5" w:themeTint="99" w:sz="4" w:space="0"/>
        <w:insideH w:val="single" w:color="C8C3BA" w:themeColor="accent5" w:themeTint="99" w:sz="4" w:space="0"/>
        <w:insideV w:val="single" w:color="C8C3BA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  <w:tblStylePr w:type="neCell">
      <w:tblPr/>
      <w:tcPr>
        <w:tcBorders>
          <w:bottom w:val="single" w:color="C8C3BA" w:themeColor="accent5" w:themeTint="99" w:sz="4" w:space="0"/>
        </w:tcBorders>
      </w:tcPr>
    </w:tblStylePr>
    <w:tblStylePr w:type="nwCell">
      <w:tblPr/>
      <w:tcPr>
        <w:tcBorders>
          <w:bottom w:val="single" w:color="C8C3BA" w:themeColor="accent5" w:themeTint="99" w:sz="4" w:space="0"/>
        </w:tcBorders>
      </w:tcPr>
    </w:tblStylePr>
    <w:tblStylePr w:type="seCell">
      <w:tblPr/>
      <w:tcPr>
        <w:tcBorders>
          <w:top w:val="single" w:color="C8C3BA" w:themeColor="accent5" w:themeTint="99" w:sz="4" w:space="0"/>
        </w:tcBorders>
      </w:tcPr>
    </w:tblStylePr>
    <w:tblStylePr w:type="swCell">
      <w:tblPr/>
      <w:tcPr>
        <w:tcBorders>
          <w:top w:val="single" w:color="C8C3BA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color="A59086" w:themeColor="accent6" w:themeTint="99" w:sz="4" w:space="0"/>
        <w:left w:val="single" w:color="A59086" w:themeColor="accent6" w:themeTint="99" w:sz="4" w:space="0"/>
        <w:bottom w:val="single" w:color="A59086" w:themeColor="accent6" w:themeTint="99" w:sz="4" w:space="0"/>
        <w:right w:val="single" w:color="A59086" w:themeColor="accent6" w:themeTint="99" w:sz="4" w:space="0"/>
        <w:insideH w:val="single" w:color="A59086" w:themeColor="accent6" w:themeTint="99" w:sz="4" w:space="0"/>
        <w:insideV w:val="single" w:color="A59086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  <w:tblStylePr w:type="neCell">
      <w:tblPr/>
      <w:tcPr>
        <w:tcBorders>
          <w:bottom w:val="single" w:color="A59086" w:themeColor="accent6" w:themeTint="99" w:sz="4" w:space="0"/>
        </w:tcBorders>
      </w:tcPr>
    </w:tblStylePr>
    <w:tblStylePr w:type="nwCell">
      <w:tblPr/>
      <w:tcPr>
        <w:tcBorders>
          <w:bottom w:val="single" w:color="A59086" w:themeColor="accent6" w:themeTint="99" w:sz="4" w:space="0"/>
        </w:tcBorders>
      </w:tcPr>
    </w:tblStylePr>
    <w:tblStylePr w:type="seCell">
      <w:tblPr/>
      <w:tcPr>
        <w:tcBorders>
          <w:top w:val="single" w:color="A59086" w:themeColor="accent6" w:themeTint="99" w:sz="4" w:space="0"/>
        </w:tcBorders>
      </w:tcPr>
    </w:tblStylePr>
    <w:tblStylePr w:type="swCell">
      <w:tblPr/>
      <w:tcPr>
        <w:tcBorders>
          <w:top w:val="single" w:color="A59086" w:themeColor="accent6" w:themeTint="99" w:sz="4" w:space="0"/>
        </w:tcBorders>
      </w:tcPr>
    </w:tblStylePr>
  </w:style>
  <w:style w:type="character" w:styleId="Heading3Char" w:customStyle="1">
    <w:name w:val="Heading 3 Char"/>
    <w:basedOn w:val="DefaultParagraphFont"/>
    <w:link w:val="Heading3"/>
    <w:uiPriority w:val="9"/>
    <w:semiHidden/>
    <w:rsid w:val="00572222"/>
    <w:rPr>
      <w:rFonts w:asciiTheme="majorHAnsi" w:hAnsiTheme="majorHAnsi" w:eastAsiaTheme="majorEastAsia" w:cstheme="majorBidi"/>
      <w:color w:val="861D0A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72222"/>
    <w:rPr>
      <w:rFonts w:asciiTheme="majorHAnsi" w:hAnsiTheme="majorHAnsi" w:eastAsiaTheme="majorEastAsia" w:cstheme="majorBidi"/>
      <w:i/>
      <w:iCs/>
      <w:color w:val="CA2C0F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72222"/>
    <w:rPr>
      <w:rFonts w:asciiTheme="majorHAnsi" w:hAnsiTheme="majorHAnsi" w:eastAsiaTheme="majorEastAsia" w:cstheme="majorBidi"/>
      <w:color w:val="CA2C0F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72222"/>
    <w:rPr>
      <w:rFonts w:asciiTheme="majorHAnsi" w:hAnsiTheme="majorHAnsi" w:eastAsiaTheme="majorEastAsia" w:cstheme="majorBidi"/>
      <w:color w:val="861D0A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72222"/>
    <w:rPr>
      <w:rFonts w:asciiTheme="majorHAnsi" w:hAnsiTheme="majorHAnsi" w:eastAsiaTheme="majorEastAsia" w:cstheme="majorBidi"/>
      <w:i/>
      <w:iCs/>
      <w:color w:val="861D0A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72222"/>
    <w:rPr>
      <w:rFonts w:asciiTheme="majorHAnsi" w:hAnsiTheme="majorHAnsi" w:eastAsiaTheme="majorEastAsia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72222"/>
    <w:rPr>
      <w:rFonts w:asciiTheme="majorHAnsi" w:hAnsiTheme="majorHAnsi" w:eastAsiaTheme="majorEastAsia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0F51EC"/>
    <w:rPr>
      <w:color w:val="16697A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hAnsiTheme="majorHAnsi" w:eastAsiaTheme="majorEastAsia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CA2C0F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color="F05133" w:themeColor="accent1" w:sz="4" w:space="10"/>
        <w:bottom w:val="single" w:color="F05133" w:themeColor="accent1" w:sz="4" w:space="10"/>
      </w:pBdr>
      <w:spacing w:before="360" w:after="360"/>
      <w:ind w:left="864" w:right="864"/>
      <w:jc w:val="center"/>
    </w:pPr>
    <w:rPr>
      <w:i/>
      <w:iCs/>
      <w:color w:val="CA2C0F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0F51EC"/>
    <w:rPr>
      <w:i/>
      <w:iCs/>
      <w:color w:val="CA2C0F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CA2C0F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F05133" w:themeColor="accent1" w:sz="8" w:space="0"/>
        <w:left w:val="single" w:color="F05133" w:themeColor="accent1" w:sz="8" w:space="0"/>
        <w:bottom w:val="single" w:color="F05133" w:themeColor="accent1" w:sz="8" w:space="0"/>
        <w:right w:val="single" w:color="F05133" w:themeColor="accent1" w:sz="8" w:space="0"/>
        <w:insideH w:val="single" w:color="F05133" w:themeColor="accent1" w:sz="8" w:space="0"/>
        <w:insideV w:val="single" w:color="F05133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05133" w:themeColor="accent1" w:sz="8" w:space="0"/>
          <w:left w:val="single" w:color="F05133" w:themeColor="accent1" w:sz="8" w:space="0"/>
          <w:bottom w:val="single" w:color="F05133" w:themeColor="accent1" w:sz="18" w:space="0"/>
          <w:right w:val="single" w:color="F05133" w:themeColor="accent1" w:sz="8" w:space="0"/>
          <w:insideH w:val="nil"/>
          <w:insideV w:val="single" w:color="F05133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05133" w:themeColor="accent1" w:sz="6" w:space="0"/>
          <w:left w:val="single" w:color="F05133" w:themeColor="accent1" w:sz="8" w:space="0"/>
          <w:bottom w:val="single" w:color="F05133" w:themeColor="accent1" w:sz="8" w:space="0"/>
          <w:right w:val="single" w:color="F05133" w:themeColor="accent1" w:sz="8" w:space="0"/>
          <w:insideH w:val="nil"/>
          <w:insideV w:val="single" w:color="F05133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05133" w:themeColor="accent1" w:sz="8" w:space="0"/>
          <w:left w:val="single" w:color="F05133" w:themeColor="accent1" w:sz="8" w:space="0"/>
          <w:bottom w:val="single" w:color="F05133" w:themeColor="accent1" w:sz="8" w:space="0"/>
          <w:right w:val="single" w:color="F05133" w:themeColor="accent1" w:sz="8" w:space="0"/>
        </w:tcBorders>
      </w:tcPr>
    </w:tblStylePr>
    <w:tblStylePr w:type="band1Vert">
      <w:tblPr/>
      <w:tcPr>
        <w:tcBorders>
          <w:top w:val="single" w:color="F05133" w:themeColor="accent1" w:sz="8" w:space="0"/>
          <w:left w:val="single" w:color="F05133" w:themeColor="accent1" w:sz="8" w:space="0"/>
          <w:bottom w:val="single" w:color="F05133" w:themeColor="accent1" w:sz="8" w:space="0"/>
          <w:right w:val="single" w:color="F05133" w:themeColor="accent1" w:sz="8" w:space="0"/>
        </w:tcBorders>
        <w:shd w:val="clear" w:color="auto" w:fill="FBD3CC" w:themeFill="accent1" w:themeFillTint="3F"/>
      </w:tcPr>
    </w:tblStylePr>
    <w:tblStylePr w:type="band1Horz">
      <w:tblPr/>
      <w:tcPr>
        <w:tcBorders>
          <w:top w:val="single" w:color="F05133" w:themeColor="accent1" w:sz="8" w:space="0"/>
          <w:left w:val="single" w:color="F05133" w:themeColor="accent1" w:sz="8" w:space="0"/>
          <w:bottom w:val="single" w:color="F05133" w:themeColor="accent1" w:sz="8" w:space="0"/>
          <w:right w:val="single" w:color="F05133" w:themeColor="accent1" w:sz="8" w:space="0"/>
          <w:insideV w:val="single" w:color="F05133" w:themeColor="accent1" w:sz="8" w:space="0"/>
        </w:tcBorders>
        <w:shd w:val="clear" w:color="auto" w:fill="FBD3CC" w:themeFill="accent1" w:themeFillTint="3F"/>
      </w:tcPr>
    </w:tblStylePr>
    <w:tblStylePr w:type="band2Horz">
      <w:tblPr/>
      <w:tcPr>
        <w:tcBorders>
          <w:top w:val="single" w:color="F05133" w:themeColor="accent1" w:sz="8" w:space="0"/>
          <w:left w:val="single" w:color="F05133" w:themeColor="accent1" w:sz="8" w:space="0"/>
          <w:bottom w:val="single" w:color="F05133" w:themeColor="accent1" w:sz="8" w:space="0"/>
          <w:right w:val="single" w:color="F05133" w:themeColor="accent1" w:sz="8" w:space="0"/>
          <w:insideV w:val="single" w:color="F05133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60C5BA" w:themeColor="accent2" w:sz="8" w:space="0"/>
        <w:left w:val="single" w:color="60C5BA" w:themeColor="accent2" w:sz="8" w:space="0"/>
        <w:bottom w:val="single" w:color="60C5BA" w:themeColor="accent2" w:sz="8" w:space="0"/>
        <w:right w:val="single" w:color="60C5BA" w:themeColor="accent2" w:sz="8" w:space="0"/>
        <w:insideH w:val="single" w:color="60C5BA" w:themeColor="accent2" w:sz="8" w:space="0"/>
        <w:insideV w:val="single" w:color="60C5BA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60C5BA" w:themeColor="accent2" w:sz="8" w:space="0"/>
          <w:left w:val="single" w:color="60C5BA" w:themeColor="accent2" w:sz="8" w:space="0"/>
          <w:bottom w:val="single" w:color="60C5BA" w:themeColor="accent2" w:sz="18" w:space="0"/>
          <w:right w:val="single" w:color="60C5BA" w:themeColor="accent2" w:sz="8" w:space="0"/>
          <w:insideH w:val="nil"/>
          <w:insideV w:val="single" w:color="60C5BA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60C5BA" w:themeColor="accent2" w:sz="6" w:space="0"/>
          <w:left w:val="single" w:color="60C5BA" w:themeColor="accent2" w:sz="8" w:space="0"/>
          <w:bottom w:val="single" w:color="60C5BA" w:themeColor="accent2" w:sz="8" w:space="0"/>
          <w:right w:val="single" w:color="60C5BA" w:themeColor="accent2" w:sz="8" w:space="0"/>
          <w:insideH w:val="nil"/>
          <w:insideV w:val="single" w:color="60C5BA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60C5BA" w:themeColor="accent2" w:sz="8" w:space="0"/>
          <w:left w:val="single" w:color="60C5BA" w:themeColor="accent2" w:sz="8" w:space="0"/>
          <w:bottom w:val="single" w:color="60C5BA" w:themeColor="accent2" w:sz="8" w:space="0"/>
          <w:right w:val="single" w:color="60C5BA" w:themeColor="accent2" w:sz="8" w:space="0"/>
        </w:tcBorders>
      </w:tcPr>
    </w:tblStylePr>
    <w:tblStylePr w:type="band1Vert">
      <w:tblPr/>
      <w:tcPr>
        <w:tcBorders>
          <w:top w:val="single" w:color="60C5BA" w:themeColor="accent2" w:sz="8" w:space="0"/>
          <w:left w:val="single" w:color="60C5BA" w:themeColor="accent2" w:sz="8" w:space="0"/>
          <w:bottom w:val="single" w:color="60C5BA" w:themeColor="accent2" w:sz="8" w:space="0"/>
          <w:right w:val="single" w:color="60C5BA" w:themeColor="accent2" w:sz="8" w:space="0"/>
        </w:tcBorders>
        <w:shd w:val="clear" w:color="auto" w:fill="D7F0ED" w:themeFill="accent2" w:themeFillTint="3F"/>
      </w:tcPr>
    </w:tblStylePr>
    <w:tblStylePr w:type="band1Horz">
      <w:tblPr/>
      <w:tcPr>
        <w:tcBorders>
          <w:top w:val="single" w:color="60C5BA" w:themeColor="accent2" w:sz="8" w:space="0"/>
          <w:left w:val="single" w:color="60C5BA" w:themeColor="accent2" w:sz="8" w:space="0"/>
          <w:bottom w:val="single" w:color="60C5BA" w:themeColor="accent2" w:sz="8" w:space="0"/>
          <w:right w:val="single" w:color="60C5BA" w:themeColor="accent2" w:sz="8" w:space="0"/>
          <w:insideV w:val="single" w:color="60C5BA" w:themeColor="accent2" w:sz="8" w:space="0"/>
        </w:tcBorders>
        <w:shd w:val="clear" w:color="auto" w:fill="D7F0ED" w:themeFill="accent2" w:themeFillTint="3F"/>
      </w:tcPr>
    </w:tblStylePr>
    <w:tblStylePr w:type="band2Horz">
      <w:tblPr/>
      <w:tcPr>
        <w:tcBorders>
          <w:top w:val="single" w:color="60C5BA" w:themeColor="accent2" w:sz="8" w:space="0"/>
          <w:left w:val="single" w:color="60C5BA" w:themeColor="accent2" w:sz="8" w:space="0"/>
          <w:bottom w:val="single" w:color="60C5BA" w:themeColor="accent2" w:sz="8" w:space="0"/>
          <w:right w:val="single" w:color="60C5BA" w:themeColor="accent2" w:sz="8" w:space="0"/>
          <w:insideV w:val="single" w:color="60C5BA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D5E04E" w:themeColor="accent3" w:sz="8" w:space="0"/>
        <w:left w:val="single" w:color="D5E04E" w:themeColor="accent3" w:sz="8" w:space="0"/>
        <w:bottom w:val="single" w:color="D5E04E" w:themeColor="accent3" w:sz="8" w:space="0"/>
        <w:right w:val="single" w:color="D5E04E" w:themeColor="accent3" w:sz="8" w:space="0"/>
        <w:insideH w:val="single" w:color="D5E04E" w:themeColor="accent3" w:sz="8" w:space="0"/>
        <w:insideV w:val="single" w:color="D5E04E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5E04E" w:themeColor="accent3" w:sz="8" w:space="0"/>
          <w:left w:val="single" w:color="D5E04E" w:themeColor="accent3" w:sz="8" w:space="0"/>
          <w:bottom w:val="single" w:color="D5E04E" w:themeColor="accent3" w:sz="18" w:space="0"/>
          <w:right w:val="single" w:color="D5E04E" w:themeColor="accent3" w:sz="8" w:space="0"/>
          <w:insideH w:val="nil"/>
          <w:insideV w:val="single" w:color="D5E04E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5E04E" w:themeColor="accent3" w:sz="6" w:space="0"/>
          <w:left w:val="single" w:color="D5E04E" w:themeColor="accent3" w:sz="8" w:space="0"/>
          <w:bottom w:val="single" w:color="D5E04E" w:themeColor="accent3" w:sz="8" w:space="0"/>
          <w:right w:val="single" w:color="D5E04E" w:themeColor="accent3" w:sz="8" w:space="0"/>
          <w:insideH w:val="nil"/>
          <w:insideV w:val="single" w:color="D5E04E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5E04E" w:themeColor="accent3" w:sz="8" w:space="0"/>
          <w:left w:val="single" w:color="D5E04E" w:themeColor="accent3" w:sz="8" w:space="0"/>
          <w:bottom w:val="single" w:color="D5E04E" w:themeColor="accent3" w:sz="8" w:space="0"/>
          <w:right w:val="single" w:color="D5E04E" w:themeColor="accent3" w:sz="8" w:space="0"/>
        </w:tcBorders>
      </w:tcPr>
    </w:tblStylePr>
    <w:tblStylePr w:type="band1Vert">
      <w:tblPr/>
      <w:tcPr>
        <w:tcBorders>
          <w:top w:val="single" w:color="D5E04E" w:themeColor="accent3" w:sz="8" w:space="0"/>
          <w:left w:val="single" w:color="D5E04E" w:themeColor="accent3" w:sz="8" w:space="0"/>
          <w:bottom w:val="single" w:color="D5E04E" w:themeColor="accent3" w:sz="8" w:space="0"/>
          <w:right w:val="single" w:color="D5E04E" w:themeColor="accent3" w:sz="8" w:space="0"/>
        </w:tcBorders>
        <w:shd w:val="clear" w:color="auto" w:fill="F4F7D3" w:themeFill="accent3" w:themeFillTint="3F"/>
      </w:tcPr>
    </w:tblStylePr>
    <w:tblStylePr w:type="band1Horz">
      <w:tblPr/>
      <w:tcPr>
        <w:tcBorders>
          <w:top w:val="single" w:color="D5E04E" w:themeColor="accent3" w:sz="8" w:space="0"/>
          <w:left w:val="single" w:color="D5E04E" w:themeColor="accent3" w:sz="8" w:space="0"/>
          <w:bottom w:val="single" w:color="D5E04E" w:themeColor="accent3" w:sz="8" w:space="0"/>
          <w:right w:val="single" w:color="D5E04E" w:themeColor="accent3" w:sz="8" w:space="0"/>
          <w:insideV w:val="single" w:color="D5E04E" w:themeColor="accent3" w:sz="8" w:space="0"/>
        </w:tcBorders>
        <w:shd w:val="clear" w:color="auto" w:fill="F4F7D3" w:themeFill="accent3" w:themeFillTint="3F"/>
      </w:tcPr>
    </w:tblStylePr>
    <w:tblStylePr w:type="band2Horz">
      <w:tblPr/>
      <w:tcPr>
        <w:tcBorders>
          <w:top w:val="single" w:color="D5E04E" w:themeColor="accent3" w:sz="8" w:space="0"/>
          <w:left w:val="single" w:color="D5E04E" w:themeColor="accent3" w:sz="8" w:space="0"/>
          <w:bottom w:val="single" w:color="D5E04E" w:themeColor="accent3" w:sz="8" w:space="0"/>
          <w:right w:val="single" w:color="D5E04E" w:themeColor="accent3" w:sz="8" w:space="0"/>
          <w:insideV w:val="single" w:color="D5E04E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42C4DD" w:themeColor="accent4" w:sz="8" w:space="0"/>
        <w:left w:val="single" w:color="42C4DD" w:themeColor="accent4" w:sz="8" w:space="0"/>
        <w:bottom w:val="single" w:color="42C4DD" w:themeColor="accent4" w:sz="8" w:space="0"/>
        <w:right w:val="single" w:color="42C4DD" w:themeColor="accent4" w:sz="8" w:space="0"/>
        <w:insideH w:val="single" w:color="42C4DD" w:themeColor="accent4" w:sz="8" w:space="0"/>
        <w:insideV w:val="single" w:color="42C4DD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2C4DD" w:themeColor="accent4" w:sz="8" w:space="0"/>
          <w:left w:val="single" w:color="42C4DD" w:themeColor="accent4" w:sz="8" w:space="0"/>
          <w:bottom w:val="single" w:color="42C4DD" w:themeColor="accent4" w:sz="18" w:space="0"/>
          <w:right w:val="single" w:color="42C4DD" w:themeColor="accent4" w:sz="8" w:space="0"/>
          <w:insideH w:val="nil"/>
          <w:insideV w:val="single" w:color="42C4DD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2C4DD" w:themeColor="accent4" w:sz="6" w:space="0"/>
          <w:left w:val="single" w:color="42C4DD" w:themeColor="accent4" w:sz="8" w:space="0"/>
          <w:bottom w:val="single" w:color="42C4DD" w:themeColor="accent4" w:sz="8" w:space="0"/>
          <w:right w:val="single" w:color="42C4DD" w:themeColor="accent4" w:sz="8" w:space="0"/>
          <w:insideH w:val="nil"/>
          <w:insideV w:val="single" w:color="42C4DD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2C4DD" w:themeColor="accent4" w:sz="8" w:space="0"/>
          <w:left w:val="single" w:color="42C4DD" w:themeColor="accent4" w:sz="8" w:space="0"/>
          <w:bottom w:val="single" w:color="42C4DD" w:themeColor="accent4" w:sz="8" w:space="0"/>
          <w:right w:val="single" w:color="42C4DD" w:themeColor="accent4" w:sz="8" w:space="0"/>
        </w:tcBorders>
      </w:tcPr>
    </w:tblStylePr>
    <w:tblStylePr w:type="band1Vert">
      <w:tblPr/>
      <w:tcPr>
        <w:tcBorders>
          <w:top w:val="single" w:color="42C4DD" w:themeColor="accent4" w:sz="8" w:space="0"/>
          <w:left w:val="single" w:color="42C4DD" w:themeColor="accent4" w:sz="8" w:space="0"/>
          <w:bottom w:val="single" w:color="42C4DD" w:themeColor="accent4" w:sz="8" w:space="0"/>
          <w:right w:val="single" w:color="42C4DD" w:themeColor="accent4" w:sz="8" w:space="0"/>
        </w:tcBorders>
        <w:shd w:val="clear" w:color="auto" w:fill="D0F0F6" w:themeFill="accent4" w:themeFillTint="3F"/>
      </w:tcPr>
    </w:tblStylePr>
    <w:tblStylePr w:type="band1Horz">
      <w:tblPr/>
      <w:tcPr>
        <w:tcBorders>
          <w:top w:val="single" w:color="42C4DD" w:themeColor="accent4" w:sz="8" w:space="0"/>
          <w:left w:val="single" w:color="42C4DD" w:themeColor="accent4" w:sz="8" w:space="0"/>
          <w:bottom w:val="single" w:color="42C4DD" w:themeColor="accent4" w:sz="8" w:space="0"/>
          <w:right w:val="single" w:color="42C4DD" w:themeColor="accent4" w:sz="8" w:space="0"/>
          <w:insideV w:val="single" w:color="42C4DD" w:themeColor="accent4" w:sz="8" w:space="0"/>
        </w:tcBorders>
        <w:shd w:val="clear" w:color="auto" w:fill="D0F0F6" w:themeFill="accent4" w:themeFillTint="3F"/>
      </w:tcPr>
    </w:tblStylePr>
    <w:tblStylePr w:type="band2Horz">
      <w:tblPr/>
      <w:tcPr>
        <w:tcBorders>
          <w:top w:val="single" w:color="42C4DD" w:themeColor="accent4" w:sz="8" w:space="0"/>
          <w:left w:val="single" w:color="42C4DD" w:themeColor="accent4" w:sz="8" w:space="0"/>
          <w:bottom w:val="single" w:color="42C4DD" w:themeColor="accent4" w:sz="8" w:space="0"/>
          <w:right w:val="single" w:color="42C4DD" w:themeColor="accent4" w:sz="8" w:space="0"/>
          <w:insideV w:val="single" w:color="42C4DD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A49B8D" w:themeColor="accent5" w:sz="8" w:space="0"/>
        <w:left w:val="single" w:color="A49B8D" w:themeColor="accent5" w:sz="8" w:space="0"/>
        <w:bottom w:val="single" w:color="A49B8D" w:themeColor="accent5" w:sz="8" w:space="0"/>
        <w:right w:val="single" w:color="A49B8D" w:themeColor="accent5" w:sz="8" w:space="0"/>
        <w:insideH w:val="single" w:color="A49B8D" w:themeColor="accent5" w:sz="8" w:space="0"/>
        <w:insideV w:val="single" w:color="A49B8D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49B8D" w:themeColor="accent5" w:sz="8" w:space="0"/>
          <w:left w:val="single" w:color="A49B8D" w:themeColor="accent5" w:sz="8" w:space="0"/>
          <w:bottom w:val="single" w:color="A49B8D" w:themeColor="accent5" w:sz="18" w:space="0"/>
          <w:right w:val="single" w:color="A49B8D" w:themeColor="accent5" w:sz="8" w:space="0"/>
          <w:insideH w:val="nil"/>
          <w:insideV w:val="single" w:color="A49B8D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49B8D" w:themeColor="accent5" w:sz="6" w:space="0"/>
          <w:left w:val="single" w:color="A49B8D" w:themeColor="accent5" w:sz="8" w:space="0"/>
          <w:bottom w:val="single" w:color="A49B8D" w:themeColor="accent5" w:sz="8" w:space="0"/>
          <w:right w:val="single" w:color="A49B8D" w:themeColor="accent5" w:sz="8" w:space="0"/>
          <w:insideH w:val="nil"/>
          <w:insideV w:val="single" w:color="A49B8D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49B8D" w:themeColor="accent5" w:sz="8" w:space="0"/>
          <w:left w:val="single" w:color="A49B8D" w:themeColor="accent5" w:sz="8" w:space="0"/>
          <w:bottom w:val="single" w:color="A49B8D" w:themeColor="accent5" w:sz="8" w:space="0"/>
          <w:right w:val="single" w:color="A49B8D" w:themeColor="accent5" w:sz="8" w:space="0"/>
        </w:tcBorders>
      </w:tcPr>
    </w:tblStylePr>
    <w:tblStylePr w:type="band1Vert">
      <w:tblPr/>
      <w:tcPr>
        <w:tcBorders>
          <w:top w:val="single" w:color="A49B8D" w:themeColor="accent5" w:sz="8" w:space="0"/>
          <w:left w:val="single" w:color="A49B8D" w:themeColor="accent5" w:sz="8" w:space="0"/>
          <w:bottom w:val="single" w:color="A49B8D" w:themeColor="accent5" w:sz="8" w:space="0"/>
          <w:right w:val="single" w:color="A49B8D" w:themeColor="accent5" w:sz="8" w:space="0"/>
        </w:tcBorders>
        <w:shd w:val="clear" w:color="auto" w:fill="E8E6E2" w:themeFill="accent5" w:themeFillTint="3F"/>
      </w:tcPr>
    </w:tblStylePr>
    <w:tblStylePr w:type="band1Horz">
      <w:tblPr/>
      <w:tcPr>
        <w:tcBorders>
          <w:top w:val="single" w:color="A49B8D" w:themeColor="accent5" w:sz="8" w:space="0"/>
          <w:left w:val="single" w:color="A49B8D" w:themeColor="accent5" w:sz="8" w:space="0"/>
          <w:bottom w:val="single" w:color="A49B8D" w:themeColor="accent5" w:sz="8" w:space="0"/>
          <w:right w:val="single" w:color="A49B8D" w:themeColor="accent5" w:sz="8" w:space="0"/>
          <w:insideV w:val="single" w:color="A49B8D" w:themeColor="accent5" w:sz="8" w:space="0"/>
        </w:tcBorders>
        <w:shd w:val="clear" w:color="auto" w:fill="E8E6E2" w:themeFill="accent5" w:themeFillTint="3F"/>
      </w:tcPr>
    </w:tblStylePr>
    <w:tblStylePr w:type="band2Horz">
      <w:tblPr/>
      <w:tcPr>
        <w:tcBorders>
          <w:top w:val="single" w:color="A49B8D" w:themeColor="accent5" w:sz="8" w:space="0"/>
          <w:left w:val="single" w:color="A49B8D" w:themeColor="accent5" w:sz="8" w:space="0"/>
          <w:bottom w:val="single" w:color="A49B8D" w:themeColor="accent5" w:sz="8" w:space="0"/>
          <w:right w:val="single" w:color="A49B8D" w:themeColor="accent5" w:sz="8" w:space="0"/>
          <w:insideV w:val="single" w:color="A49B8D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5C4C44" w:themeColor="accent6" w:sz="8" w:space="0"/>
        <w:left w:val="single" w:color="5C4C44" w:themeColor="accent6" w:sz="8" w:space="0"/>
        <w:bottom w:val="single" w:color="5C4C44" w:themeColor="accent6" w:sz="8" w:space="0"/>
        <w:right w:val="single" w:color="5C4C44" w:themeColor="accent6" w:sz="8" w:space="0"/>
        <w:insideH w:val="single" w:color="5C4C44" w:themeColor="accent6" w:sz="8" w:space="0"/>
        <w:insideV w:val="single" w:color="5C4C44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C4C44" w:themeColor="accent6" w:sz="8" w:space="0"/>
          <w:left w:val="single" w:color="5C4C44" w:themeColor="accent6" w:sz="8" w:space="0"/>
          <w:bottom w:val="single" w:color="5C4C44" w:themeColor="accent6" w:sz="18" w:space="0"/>
          <w:right w:val="single" w:color="5C4C44" w:themeColor="accent6" w:sz="8" w:space="0"/>
          <w:insideH w:val="nil"/>
          <w:insideV w:val="single" w:color="5C4C44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C4C44" w:themeColor="accent6" w:sz="6" w:space="0"/>
          <w:left w:val="single" w:color="5C4C44" w:themeColor="accent6" w:sz="8" w:space="0"/>
          <w:bottom w:val="single" w:color="5C4C44" w:themeColor="accent6" w:sz="8" w:space="0"/>
          <w:right w:val="single" w:color="5C4C44" w:themeColor="accent6" w:sz="8" w:space="0"/>
          <w:insideH w:val="nil"/>
          <w:insideV w:val="single" w:color="5C4C44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C4C44" w:themeColor="accent6" w:sz="8" w:space="0"/>
          <w:left w:val="single" w:color="5C4C44" w:themeColor="accent6" w:sz="8" w:space="0"/>
          <w:bottom w:val="single" w:color="5C4C44" w:themeColor="accent6" w:sz="8" w:space="0"/>
          <w:right w:val="single" w:color="5C4C44" w:themeColor="accent6" w:sz="8" w:space="0"/>
        </w:tcBorders>
      </w:tcPr>
    </w:tblStylePr>
    <w:tblStylePr w:type="band1Vert">
      <w:tblPr/>
      <w:tcPr>
        <w:tcBorders>
          <w:top w:val="single" w:color="5C4C44" w:themeColor="accent6" w:sz="8" w:space="0"/>
          <w:left w:val="single" w:color="5C4C44" w:themeColor="accent6" w:sz="8" w:space="0"/>
          <w:bottom w:val="single" w:color="5C4C44" w:themeColor="accent6" w:sz="8" w:space="0"/>
          <w:right w:val="single" w:color="5C4C44" w:themeColor="accent6" w:sz="8" w:space="0"/>
        </w:tcBorders>
        <w:shd w:val="clear" w:color="auto" w:fill="DAD1CD" w:themeFill="accent6" w:themeFillTint="3F"/>
      </w:tcPr>
    </w:tblStylePr>
    <w:tblStylePr w:type="band1Horz">
      <w:tblPr/>
      <w:tcPr>
        <w:tcBorders>
          <w:top w:val="single" w:color="5C4C44" w:themeColor="accent6" w:sz="8" w:space="0"/>
          <w:left w:val="single" w:color="5C4C44" w:themeColor="accent6" w:sz="8" w:space="0"/>
          <w:bottom w:val="single" w:color="5C4C44" w:themeColor="accent6" w:sz="8" w:space="0"/>
          <w:right w:val="single" w:color="5C4C44" w:themeColor="accent6" w:sz="8" w:space="0"/>
          <w:insideV w:val="single" w:color="5C4C44" w:themeColor="accent6" w:sz="8" w:space="0"/>
        </w:tcBorders>
        <w:shd w:val="clear" w:color="auto" w:fill="DAD1CD" w:themeFill="accent6" w:themeFillTint="3F"/>
      </w:tcPr>
    </w:tblStylePr>
    <w:tblStylePr w:type="band2Horz">
      <w:tblPr/>
      <w:tcPr>
        <w:tcBorders>
          <w:top w:val="single" w:color="5C4C44" w:themeColor="accent6" w:sz="8" w:space="0"/>
          <w:left w:val="single" w:color="5C4C44" w:themeColor="accent6" w:sz="8" w:space="0"/>
          <w:bottom w:val="single" w:color="5C4C44" w:themeColor="accent6" w:sz="8" w:space="0"/>
          <w:right w:val="single" w:color="5C4C44" w:themeColor="accent6" w:sz="8" w:space="0"/>
          <w:insideV w:val="single" w:color="5C4C44" w:themeColor="accent6" w:sz="8" w:space="0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F05133" w:themeColor="accent1" w:sz="8" w:space="0"/>
        <w:left w:val="single" w:color="F05133" w:themeColor="accent1" w:sz="8" w:space="0"/>
        <w:bottom w:val="single" w:color="F05133" w:themeColor="accent1" w:sz="8" w:space="0"/>
        <w:right w:val="single" w:color="F05133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51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05133" w:themeColor="accent1" w:sz="6" w:space="0"/>
          <w:left w:val="single" w:color="F05133" w:themeColor="accent1" w:sz="8" w:space="0"/>
          <w:bottom w:val="single" w:color="F05133" w:themeColor="accent1" w:sz="8" w:space="0"/>
          <w:right w:val="single" w:color="F05133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05133" w:themeColor="accent1" w:sz="8" w:space="0"/>
          <w:left w:val="single" w:color="F05133" w:themeColor="accent1" w:sz="8" w:space="0"/>
          <w:bottom w:val="single" w:color="F05133" w:themeColor="accent1" w:sz="8" w:space="0"/>
          <w:right w:val="single" w:color="F05133" w:themeColor="accent1" w:sz="8" w:space="0"/>
        </w:tcBorders>
      </w:tcPr>
    </w:tblStylePr>
    <w:tblStylePr w:type="band1Horz">
      <w:tblPr/>
      <w:tcPr>
        <w:tcBorders>
          <w:top w:val="single" w:color="F05133" w:themeColor="accent1" w:sz="8" w:space="0"/>
          <w:left w:val="single" w:color="F05133" w:themeColor="accent1" w:sz="8" w:space="0"/>
          <w:bottom w:val="single" w:color="F05133" w:themeColor="accent1" w:sz="8" w:space="0"/>
          <w:right w:val="single" w:color="F05133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60C5BA" w:themeColor="accent2" w:sz="8" w:space="0"/>
        <w:left w:val="single" w:color="60C5BA" w:themeColor="accent2" w:sz="8" w:space="0"/>
        <w:bottom w:val="single" w:color="60C5BA" w:themeColor="accent2" w:sz="8" w:space="0"/>
        <w:right w:val="single" w:color="60C5BA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C5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60C5BA" w:themeColor="accent2" w:sz="6" w:space="0"/>
          <w:left w:val="single" w:color="60C5BA" w:themeColor="accent2" w:sz="8" w:space="0"/>
          <w:bottom w:val="single" w:color="60C5BA" w:themeColor="accent2" w:sz="8" w:space="0"/>
          <w:right w:val="single" w:color="60C5BA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60C5BA" w:themeColor="accent2" w:sz="8" w:space="0"/>
          <w:left w:val="single" w:color="60C5BA" w:themeColor="accent2" w:sz="8" w:space="0"/>
          <w:bottom w:val="single" w:color="60C5BA" w:themeColor="accent2" w:sz="8" w:space="0"/>
          <w:right w:val="single" w:color="60C5BA" w:themeColor="accent2" w:sz="8" w:space="0"/>
        </w:tcBorders>
      </w:tcPr>
    </w:tblStylePr>
    <w:tblStylePr w:type="band1Horz">
      <w:tblPr/>
      <w:tcPr>
        <w:tcBorders>
          <w:top w:val="single" w:color="60C5BA" w:themeColor="accent2" w:sz="8" w:space="0"/>
          <w:left w:val="single" w:color="60C5BA" w:themeColor="accent2" w:sz="8" w:space="0"/>
          <w:bottom w:val="single" w:color="60C5BA" w:themeColor="accent2" w:sz="8" w:space="0"/>
          <w:right w:val="single" w:color="60C5BA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D5E04E" w:themeColor="accent3" w:sz="8" w:space="0"/>
        <w:left w:val="single" w:color="D5E04E" w:themeColor="accent3" w:sz="8" w:space="0"/>
        <w:bottom w:val="single" w:color="D5E04E" w:themeColor="accent3" w:sz="8" w:space="0"/>
        <w:right w:val="single" w:color="D5E04E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5E04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5E04E" w:themeColor="accent3" w:sz="6" w:space="0"/>
          <w:left w:val="single" w:color="D5E04E" w:themeColor="accent3" w:sz="8" w:space="0"/>
          <w:bottom w:val="single" w:color="D5E04E" w:themeColor="accent3" w:sz="8" w:space="0"/>
          <w:right w:val="single" w:color="D5E04E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5E04E" w:themeColor="accent3" w:sz="8" w:space="0"/>
          <w:left w:val="single" w:color="D5E04E" w:themeColor="accent3" w:sz="8" w:space="0"/>
          <w:bottom w:val="single" w:color="D5E04E" w:themeColor="accent3" w:sz="8" w:space="0"/>
          <w:right w:val="single" w:color="D5E04E" w:themeColor="accent3" w:sz="8" w:space="0"/>
        </w:tcBorders>
      </w:tcPr>
    </w:tblStylePr>
    <w:tblStylePr w:type="band1Horz">
      <w:tblPr/>
      <w:tcPr>
        <w:tcBorders>
          <w:top w:val="single" w:color="D5E04E" w:themeColor="accent3" w:sz="8" w:space="0"/>
          <w:left w:val="single" w:color="D5E04E" w:themeColor="accent3" w:sz="8" w:space="0"/>
          <w:bottom w:val="single" w:color="D5E04E" w:themeColor="accent3" w:sz="8" w:space="0"/>
          <w:right w:val="single" w:color="D5E04E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42C4DD" w:themeColor="accent4" w:sz="8" w:space="0"/>
        <w:left w:val="single" w:color="42C4DD" w:themeColor="accent4" w:sz="8" w:space="0"/>
        <w:bottom w:val="single" w:color="42C4DD" w:themeColor="accent4" w:sz="8" w:space="0"/>
        <w:right w:val="single" w:color="42C4DD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C4D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2C4DD" w:themeColor="accent4" w:sz="6" w:space="0"/>
          <w:left w:val="single" w:color="42C4DD" w:themeColor="accent4" w:sz="8" w:space="0"/>
          <w:bottom w:val="single" w:color="42C4DD" w:themeColor="accent4" w:sz="8" w:space="0"/>
          <w:right w:val="single" w:color="42C4DD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2C4DD" w:themeColor="accent4" w:sz="8" w:space="0"/>
          <w:left w:val="single" w:color="42C4DD" w:themeColor="accent4" w:sz="8" w:space="0"/>
          <w:bottom w:val="single" w:color="42C4DD" w:themeColor="accent4" w:sz="8" w:space="0"/>
          <w:right w:val="single" w:color="42C4DD" w:themeColor="accent4" w:sz="8" w:space="0"/>
        </w:tcBorders>
      </w:tcPr>
    </w:tblStylePr>
    <w:tblStylePr w:type="band1Horz">
      <w:tblPr/>
      <w:tcPr>
        <w:tcBorders>
          <w:top w:val="single" w:color="42C4DD" w:themeColor="accent4" w:sz="8" w:space="0"/>
          <w:left w:val="single" w:color="42C4DD" w:themeColor="accent4" w:sz="8" w:space="0"/>
          <w:bottom w:val="single" w:color="42C4DD" w:themeColor="accent4" w:sz="8" w:space="0"/>
          <w:right w:val="single" w:color="42C4DD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A49B8D" w:themeColor="accent5" w:sz="8" w:space="0"/>
        <w:left w:val="single" w:color="A49B8D" w:themeColor="accent5" w:sz="8" w:space="0"/>
        <w:bottom w:val="single" w:color="A49B8D" w:themeColor="accent5" w:sz="8" w:space="0"/>
        <w:right w:val="single" w:color="A49B8D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9B8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49B8D" w:themeColor="accent5" w:sz="6" w:space="0"/>
          <w:left w:val="single" w:color="A49B8D" w:themeColor="accent5" w:sz="8" w:space="0"/>
          <w:bottom w:val="single" w:color="A49B8D" w:themeColor="accent5" w:sz="8" w:space="0"/>
          <w:right w:val="single" w:color="A49B8D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49B8D" w:themeColor="accent5" w:sz="8" w:space="0"/>
          <w:left w:val="single" w:color="A49B8D" w:themeColor="accent5" w:sz="8" w:space="0"/>
          <w:bottom w:val="single" w:color="A49B8D" w:themeColor="accent5" w:sz="8" w:space="0"/>
          <w:right w:val="single" w:color="A49B8D" w:themeColor="accent5" w:sz="8" w:space="0"/>
        </w:tcBorders>
      </w:tcPr>
    </w:tblStylePr>
    <w:tblStylePr w:type="band1Horz">
      <w:tblPr/>
      <w:tcPr>
        <w:tcBorders>
          <w:top w:val="single" w:color="A49B8D" w:themeColor="accent5" w:sz="8" w:space="0"/>
          <w:left w:val="single" w:color="A49B8D" w:themeColor="accent5" w:sz="8" w:space="0"/>
          <w:bottom w:val="single" w:color="A49B8D" w:themeColor="accent5" w:sz="8" w:space="0"/>
          <w:right w:val="single" w:color="A49B8D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5C4C44" w:themeColor="accent6" w:sz="8" w:space="0"/>
        <w:left w:val="single" w:color="5C4C44" w:themeColor="accent6" w:sz="8" w:space="0"/>
        <w:bottom w:val="single" w:color="5C4C44" w:themeColor="accent6" w:sz="8" w:space="0"/>
        <w:right w:val="single" w:color="5C4C44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4C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C4C44" w:themeColor="accent6" w:sz="6" w:space="0"/>
          <w:left w:val="single" w:color="5C4C44" w:themeColor="accent6" w:sz="8" w:space="0"/>
          <w:bottom w:val="single" w:color="5C4C44" w:themeColor="accent6" w:sz="8" w:space="0"/>
          <w:right w:val="single" w:color="5C4C44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C4C44" w:themeColor="accent6" w:sz="8" w:space="0"/>
          <w:left w:val="single" w:color="5C4C44" w:themeColor="accent6" w:sz="8" w:space="0"/>
          <w:bottom w:val="single" w:color="5C4C44" w:themeColor="accent6" w:sz="8" w:space="0"/>
          <w:right w:val="single" w:color="5C4C44" w:themeColor="accent6" w:sz="8" w:space="0"/>
        </w:tcBorders>
      </w:tcPr>
    </w:tblStylePr>
    <w:tblStylePr w:type="band1Horz">
      <w:tblPr/>
      <w:tcPr>
        <w:tcBorders>
          <w:top w:val="single" w:color="5C4C44" w:themeColor="accent6" w:sz="8" w:space="0"/>
          <w:left w:val="single" w:color="5C4C44" w:themeColor="accent6" w:sz="8" w:space="0"/>
          <w:bottom w:val="single" w:color="5C4C44" w:themeColor="accent6" w:sz="8" w:space="0"/>
          <w:right w:val="single" w:color="5C4C44" w:themeColor="accent6" w:sz="8" w:space="0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color="F05133" w:themeColor="accent1" w:sz="8" w:space="0"/>
        <w:bottom w:val="single" w:color="F05133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05133" w:themeColor="accent1" w:sz="8" w:space="0"/>
          <w:left w:val="nil"/>
          <w:bottom w:val="single" w:color="F05133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05133" w:themeColor="accent1" w:sz="8" w:space="0"/>
          <w:left w:val="nil"/>
          <w:bottom w:val="single" w:color="F05133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color="60C5BA" w:themeColor="accent2" w:sz="8" w:space="0"/>
        <w:bottom w:val="single" w:color="60C5BA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60C5BA" w:themeColor="accent2" w:sz="8" w:space="0"/>
          <w:left w:val="nil"/>
          <w:bottom w:val="single" w:color="60C5BA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60C5BA" w:themeColor="accent2" w:sz="8" w:space="0"/>
          <w:left w:val="nil"/>
          <w:bottom w:val="single" w:color="60C5BA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color="D5E04E" w:themeColor="accent3" w:sz="8" w:space="0"/>
        <w:bottom w:val="single" w:color="D5E04E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5E04E" w:themeColor="accent3" w:sz="8" w:space="0"/>
          <w:left w:val="nil"/>
          <w:bottom w:val="single" w:color="D5E04E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5E04E" w:themeColor="accent3" w:sz="8" w:space="0"/>
          <w:left w:val="nil"/>
          <w:bottom w:val="single" w:color="D5E04E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color="42C4DD" w:themeColor="accent4" w:sz="8" w:space="0"/>
        <w:bottom w:val="single" w:color="42C4DD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2C4DD" w:themeColor="accent4" w:sz="8" w:space="0"/>
          <w:left w:val="nil"/>
          <w:bottom w:val="single" w:color="42C4DD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2C4DD" w:themeColor="accent4" w:sz="8" w:space="0"/>
          <w:left w:val="nil"/>
          <w:bottom w:val="single" w:color="42C4DD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color="A49B8D" w:themeColor="accent5" w:sz="8" w:space="0"/>
        <w:bottom w:val="single" w:color="A49B8D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49B8D" w:themeColor="accent5" w:sz="8" w:space="0"/>
          <w:left w:val="nil"/>
          <w:bottom w:val="single" w:color="A49B8D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49B8D" w:themeColor="accent5" w:sz="8" w:space="0"/>
          <w:left w:val="nil"/>
          <w:bottom w:val="single" w:color="A49B8D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color="5C4C44" w:themeColor="accent6" w:sz="8" w:space="0"/>
        <w:bottom w:val="single" w:color="5C4C44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C4C44" w:themeColor="accent6" w:sz="8" w:space="0"/>
          <w:left w:val="nil"/>
          <w:bottom w:val="single" w:color="5C4C44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C4C44" w:themeColor="accent6" w:sz="8" w:space="0"/>
          <w:left w:val="nil"/>
          <w:bottom w:val="single" w:color="5C4C44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7222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69684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69684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FDCD5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FDCD5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E5EC94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E5EC94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DDBEA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DDBE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8C3BA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8C3BA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59086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59086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Table2">
    <w:name w:val="List Table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F69684" w:themeColor="accent1" w:themeTint="99" w:sz="4" w:space="0"/>
        <w:bottom w:val="single" w:color="F69684" w:themeColor="accent1" w:themeTint="99" w:sz="4" w:space="0"/>
        <w:insideH w:val="single" w:color="F69684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9FDCD5" w:themeColor="accent2" w:themeTint="99" w:sz="4" w:space="0"/>
        <w:bottom w:val="single" w:color="9FDCD5" w:themeColor="accent2" w:themeTint="99" w:sz="4" w:space="0"/>
        <w:insideH w:val="single" w:color="9FDCD5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E5EC94" w:themeColor="accent3" w:themeTint="99" w:sz="4" w:space="0"/>
        <w:bottom w:val="single" w:color="E5EC94" w:themeColor="accent3" w:themeTint="99" w:sz="4" w:space="0"/>
        <w:insideH w:val="single" w:color="E5EC94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8DDBEA" w:themeColor="accent4" w:themeTint="99" w:sz="4" w:space="0"/>
        <w:bottom w:val="single" w:color="8DDBEA" w:themeColor="accent4" w:themeTint="99" w:sz="4" w:space="0"/>
        <w:insideH w:val="single" w:color="8DDBEA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C8C3BA" w:themeColor="accent5" w:themeTint="99" w:sz="4" w:space="0"/>
        <w:bottom w:val="single" w:color="C8C3BA" w:themeColor="accent5" w:themeTint="99" w:sz="4" w:space="0"/>
        <w:insideH w:val="single" w:color="C8C3BA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color="A59086" w:themeColor="accent6" w:themeTint="99" w:sz="4" w:space="0"/>
        <w:bottom w:val="single" w:color="A59086" w:themeColor="accent6" w:themeTint="99" w:sz="4" w:space="0"/>
        <w:insideH w:val="single" w:color="A59086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Table3">
    <w:name w:val="List Table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F05133" w:themeColor="accent1" w:sz="4" w:space="0"/>
        <w:left w:val="single" w:color="F05133" w:themeColor="accent1" w:sz="4" w:space="0"/>
        <w:bottom w:val="single" w:color="F05133" w:themeColor="accent1" w:sz="4" w:space="0"/>
        <w:right w:val="single" w:color="F05133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5133" w:themeFill="accent1"/>
      </w:tcPr>
    </w:tblStylePr>
    <w:tblStylePr w:type="lastRow">
      <w:rPr>
        <w:b/>
        <w:bCs/>
      </w:rPr>
      <w:tblPr/>
      <w:tcPr>
        <w:tcBorders>
          <w:top w:val="double" w:color="F05133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05133" w:themeColor="accent1" w:sz="4" w:space="0"/>
          <w:right w:val="single" w:color="F05133" w:themeColor="accent1" w:sz="4" w:space="0"/>
        </w:tcBorders>
      </w:tcPr>
    </w:tblStylePr>
    <w:tblStylePr w:type="band1Horz">
      <w:tblPr/>
      <w:tcPr>
        <w:tcBorders>
          <w:top w:val="single" w:color="F05133" w:themeColor="accent1" w:sz="4" w:space="0"/>
          <w:bottom w:val="single" w:color="F05133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05133" w:themeColor="accent1" w:sz="4" w:space="0"/>
          <w:left w:val="nil"/>
        </w:tcBorders>
      </w:tcPr>
    </w:tblStylePr>
    <w:tblStylePr w:type="swCell">
      <w:tblPr/>
      <w:tcPr>
        <w:tcBorders>
          <w:top w:val="double" w:color="F05133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60C5BA" w:themeColor="accent2" w:sz="4" w:space="0"/>
        <w:left w:val="single" w:color="60C5BA" w:themeColor="accent2" w:sz="4" w:space="0"/>
        <w:bottom w:val="single" w:color="60C5BA" w:themeColor="accent2" w:sz="4" w:space="0"/>
        <w:right w:val="single" w:color="60C5BA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C5BA" w:themeFill="accent2"/>
      </w:tcPr>
    </w:tblStylePr>
    <w:tblStylePr w:type="lastRow">
      <w:rPr>
        <w:b/>
        <w:bCs/>
      </w:rPr>
      <w:tblPr/>
      <w:tcPr>
        <w:tcBorders>
          <w:top w:val="double" w:color="60C5BA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60C5BA" w:themeColor="accent2" w:sz="4" w:space="0"/>
          <w:right w:val="single" w:color="60C5BA" w:themeColor="accent2" w:sz="4" w:space="0"/>
        </w:tcBorders>
      </w:tcPr>
    </w:tblStylePr>
    <w:tblStylePr w:type="band1Horz">
      <w:tblPr/>
      <w:tcPr>
        <w:tcBorders>
          <w:top w:val="single" w:color="60C5BA" w:themeColor="accent2" w:sz="4" w:space="0"/>
          <w:bottom w:val="single" w:color="60C5BA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60C5BA" w:themeColor="accent2" w:sz="4" w:space="0"/>
          <w:left w:val="nil"/>
        </w:tcBorders>
      </w:tcPr>
    </w:tblStylePr>
    <w:tblStylePr w:type="swCell">
      <w:tblPr/>
      <w:tcPr>
        <w:tcBorders>
          <w:top w:val="double" w:color="60C5BA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D5E04E" w:themeColor="accent3" w:sz="4" w:space="0"/>
        <w:left w:val="single" w:color="D5E04E" w:themeColor="accent3" w:sz="4" w:space="0"/>
        <w:bottom w:val="single" w:color="D5E04E" w:themeColor="accent3" w:sz="4" w:space="0"/>
        <w:right w:val="single" w:color="D5E04E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5E04E" w:themeFill="accent3"/>
      </w:tcPr>
    </w:tblStylePr>
    <w:tblStylePr w:type="lastRow">
      <w:rPr>
        <w:b/>
        <w:bCs/>
      </w:rPr>
      <w:tblPr/>
      <w:tcPr>
        <w:tcBorders>
          <w:top w:val="double" w:color="D5E04E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D5E04E" w:themeColor="accent3" w:sz="4" w:space="0"/>
          <w:right w:val="single" w:color="D5E04E" w:themeColor="accent3" w:sz="4" w:space="0"/>
        </w:tcBorders>
      </w:tcPr>
    </w:tblStylePr>
    <w:tblStylePr w:type="band1Horz">
      <w:tblPr/>
      <w:tcPr>
        <w:tcBorders>
          <w:top w:val="single" w:color="D5E04E" w:themeColor="accent3" w:sz="4" w:space="0"/>
          <w:bottom w:val="single" w:color="D5E04E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D5E04E" w:themeColor="accent3" w:sz="4" w:space="0"/>
          <w:left w:val="nil"/>
        </w:tcBorders>
      </w:tcPr>
    </w:tblStylePr>
    <w:tblStylePr w:type="swCell">
      <w:tblPr/>
      <w:tcPr>
        <w:tcBorders>
          <w:top w:val="double" w:color="D5E04E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42C4DD" w:themeColor="accent4" w:sz="4" w:space="0"/>
        <w:left w:val="single" w:color="42C4DD" w:themeColor="accent4" w:sz="4" w:space="0"/>
        <w:bottom w:val="single" w:color="42C4DD" w:themeColor="accent4" w:sz="4" w:space="0"/>
        <w:right w:val="single" w:color="42C4DD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2C4DD" w:themeFill="accent4"/>
      </w:tcPr>
    </w:tblStylePr>
    <w:tblStylePr w:type="lastRow">
      <w:rPr>
        <w:b/>
        <w:bCs/>
      </w:rPr>
      <w:tblPr/>
      <w:tcPr>
        <w:tcBorders>
          <w:top w:val="double" w:color="42C4DD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2C4DD" w:themeColor="accent4" w:sz="4" w:space="0"/>
          <w:right w:val="single" w:color="42C4DD" w:themeColor="accent4" w:sz="4" w:space="0"/>
        </w:tcBorders>
      </w:tcPr>
    </w:tblStylePr>
    <w:tblStylePr w:type="band1Horz">
      <w:tblPr/>
      <w:tcPr>
        <w:tcBorders>
          <w:top w:val="single" w:color="42C4DD" w:themeColor="accent4" w:sz="4" w:space="0"/>
          <w:bottom w:val="single" w:color="42C4DD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2C4DD" w:themeColor="accent4" w:sz="4" w:space="0"/>
          <w:left w:val="nil"/>
        </w:tcBorders>
      </w:tcPr>
    </w:tblStylePr>
    <w:tblStylePr w:type="swCell">
      <w:tblPr/>
      <w:tcPr>
        <w:tcBorders>
          <w:top w:val="double" w:color="42C4DD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A49B8D" w:themeColor="accent5" w:sz="4" w:space="0"/>
        <w:left w:val="single" w:color="A49B8D" w:themeColor="accent5" w:sz="4" w:space="0"/>
        <w:bottom w:val="single" w:color="A49B8D" w:themeColor="accent5" w:sz="4" w:space="0"/>
        <w:right w:val="single" w:color="A49B8D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9B8D" w:themeFill="accent5"/>
      </w:tcPr>
    </w:tblStylePr>
    <w:tblStylePr w:type="lastRow">
      <w:rPr>
        <w:b/>
        <w:bCs/>
      </w:rPr>
      <w:tblPr/>
      <w:tcPr>
        <w:tcBorders>
          <w:top w:val="double" w:color="A49B8D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49B8D" w:themeColor="accent5" w:sz="4" w:space="0"/>
          <w:right w:val="single" w:color="A49B8D" w:themeColor="accent5" w:sz="4" w:space="0"/>
        </w:tcBorders>
      </w:tcPr>
    </w:tblStylePr>
    <w:tblStylePr w:type="band1Horz">
      <w:tblPr/>
      <w:tcPr>
        <w:tcBorders>
          <w:top w:val="single" w:color="A49B8D" w:themeColor="accent5" w:sz="4" w:space="0"/>
          <w:bottom w:val="single" w:color="A49B8D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49B8D" w:themeColor="accent5" w:sz="4" w:space="0"/>
          <w:left w:val="nil"/>
        </w:tcBorders>
      </w:tcPr>
    </w:tblStylePr>
    <w:tblStylePr w:type="swCell">
      <w:tblPr/>
      <w:tcPr>
        <w:tcBorders>
          <w:top w:val="double" w:color="A49B8D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color="5C4C44" w:themeColor="accent6" w:sz="4" w:space="0"/>
        <w:left w:val="single" w:color="5C4C44" w:themeColor="accent6" w:sz="4" w:space="0"/>
        <w:bottom w:val="single" w:color="5C4C44" w:themeColor="accent6" w:sz="4" w:space="0"/>
        <w:right w:val="single" w:color="5C4C44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C4C44" w:themeFill="accent6"/>
      </w:tcPr>
    </w:tblStylePr>
    <w:tblStylePr w:type="lastRow">
      <w:rPr>
        <w:b/>
        <w:bCs/>
      </w:rPr>
      <w:tblPr/>
      <w:tcPr>
        <w:tcBorders>
          <w:top w:val="double" w:color="5C4C44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C4C44" w:themeColor="accent6" w:sz="4" w:space="0"/>
          <w:right w:val="single" w:color="5C4C44" w:themeColor="accent6" w:sz="4" w:space="0"/>
        </w:tcBorders>
      </w:tcPr>
    </w:tblStylePr>
    <w:tblStylePr w:type="band1Horz">
      <w:tblPr/>
      <w:tcPr>
        <w:tcBorders>
          <w:top w:val="single" w:color="5C4C44" w:themeColor="accent6" w:sz="4" w:space="0"/>
          <w:bottom w:val="single" w:color="5C4C44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C4C44" w:themeColor="accent6" w:sz="4" w:space="0"/>
          <w:left w:val="nil"/>
        </w:tcBorders>
      </w:tcPr>
    </w:tblStylePr>
    <w:tblStylePr w:type="swCell">
      <w:tblPr/>
      <w:tcPr>
        <w:tcBorders>
          <w:top w:val="double" w:color="5C4C44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F69684" w:themeColor="accent1" w:themeTint="99" w:sz="4" w:space="0"/>
        <w:left w:val="single" w:color="F69684" w:themeColor="accent1" w:themeTint="99" w:sz="4" w:space="0"/>
        <w:bottom w:val="single" w:color="F69684" w:themeColor="accent1" w:themeTint="99" w:sz="4" w:space="0"/>
        <w:right w:val="single" w:color="F69684" w:themeColor="accent1" w:themeTint="99" w:sz="4" w:space="0"/>
        <w:insideH w:val="single" w:color="F69684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05133" w:themeColor="accent1" w:sz="4" w:space="0"/>
          <w:left w:val="single" w:color="F05133" w:themeColor="accent1" w:sz="4" w:space="0"/>
          <w:bottom w:val="single" w:color="F05133" w:themeColor="accent1" w:sz="4" w:space="0"/>
          <w:right w:val="single" w:color="F05133" w:themeColor="accent1" w:sz="4" w:space="0"/>
          <w:insideH w:val="nil"/>
        </w:tcBorders>
        <w:shd w:val="clear" w:color="auto" w:fill="F05133" w:themeFill="accent1"/>
      </w:tcPr>
    </w:tblStylePr>
    <w:tblStylePr w:type="lastRow">
      <w:rPr>
        <w:b/>
        <w:bCs/>
      </w:rPr>
      <w:tblPr/>
      <w:tcPr>
        <w:tcBorders>
          <w:top w:val="double" w:color="F69684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9FDCD5" w:themeColor="accent2" w:themeTint="99" w:sz="4" w:space="0"/>
        <w:left w:val="single" w:color="9FDCD5" w:themeColor="accent2" w:themeTint="99" w:sz="4" w:space="0"/>
        <w:bottom w:val="single" w:color="9FDCD5" w:themeColor="accent2" w:themeTint="99" w:sz="4" w:space="0"/>
        <w:right w:val="single" w:color="9FDCD5" w:themeColor="accent2" w:themeTint="99" w:sz="4" w:space="0"/>
        <w:insideH w:val="single" w:color="9FDCD5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60C5BA" w:themeColor="accent2" w:sz="4" w:space="0"/>
          <w:left w:val="single" w:color="60C5BA" w:themeColor="accent2" w:sz="4" w:space="0"/>
          <w:bottom w:val="single" w:color="60C5BA" w:themeColor="accent2" w:sz="4" w:space="0"/>
          <w:right w:val="single" w:color="60C5BA" w:themeColor="accent2" w:sz="4" w:space="0"/>
          <w:insideH w:val="nil"/>
        </w:tcBorders>
        <w:shd w:val="clear" w:color="auto" w:fill="60C5BA" w:themeFill="accent2"/>
      </w:tcPr>
    </w:tblStylePr>
    <w:tblStylePr w:type="lastRow">
      <w:rPr>
        <w:b/>
        <w:bCs/>
      </w:rPr>
      <w:tblPr/>
      <w:tcPr>
        <w:tcBorders>
          <w:top w:val="double" w:color="9FDCD5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E5EC94" w:themeColor="accent3" w:themeTint="99" w:sz="4" w:space="0"/>
        <w:left w:val="single" w:color="E5EC94" w:themeColor="accent3" w:themeTint="99" w:sz="4" w:space="0"/>
        <w:bottom w:val="single" w:color="E5EC94" w:themeColor="accent3" w:themeTint="99" w:sz="4" w:space="0"/>
        <w:right w:val="single" w:color="E5EC94" w:themeColor="accent3" w:themeTint="99" w:sz="4" w:space="0"/>
        <w:insideH w:val="single" w:color="E5EC94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5E04E" w:themeColor="accent3" w:sz="4" w:space="0"/>
          <w:left w:val="single" w:color="D5E04E" w:themeColor="accent3" w:sz="4" w:space="0"/>
          <w:bottom w:val="single" w:color="D5E04E" w:themeColor="accent3" w:sz="4" w:space="0"/>
          <w:right w:val="single" w:color="D5E04E" w:themeColor="accent3" w:sz="4" w:space="0"/>
          <w:insideH w:val="nil"/>
        </w:tcBorders>
        <w:shd w:val="clear" w:color="auto" w:fill="D5E04E" w:themeFill="accent3"/>
      </w:tcPr>
    </w:tblStylePr>
    <w:tblStylePr w:type="lastRow">
      <w:rPr>
        <w:b/>
        <w:bCs/>
      </w:rPr>
      <w:tblPr/>
      <w:tcPr>
        <w:tcBorders>
          <w:top w:val="double" w:color="E5EC94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8DDBEA" w:themeColor="accent4" w:themeTint="99" w:sz="4" w:space="0"/>
        <w:left w:val="single" w:color="8DDBEA" w:themeColor="accent4" w:themeTint="99" w:sz="4" w:space="0"/>
        <w:bottom w:val="single" w:color="8DDBEA" w:themeColor="accent4" w:themeTint="99" w:sz="4" w:space="0"/>
        <w:right w:val="single" w:color="8DDBEA" w:themeColor="accent4" w:themeTint="99" w:sz="4" w:space="0"/>
        <w:insideH w:val="single" w:color="8DDBEA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2C4DD" w:themeColor="accent4" w:sz="4" w:space="0"/>
          <w:left w:val="single" w:color="42C4DD" w:themeColor="accent4" w:sz="4" w:space="0"/>
          <w:bottom w:val="single" w:color="42C4DD" w:themeColor="accent4" w:sz="4" w:space="0"/>
          <w:right w:val="single" w:color="42C4DD" w:themeColor="accent4" w:sz="4" w:space="0"/>
          <w:insideH w:val="nil"/>
        </w:tcBorders>
        <w:shd w:val="clear" w:color="auto" w:fill="42C4DD" w:themeFill="accent4"/>
      </w:tcPr>
    </w:tblStylePr>
    <w:tblStylePr w:type="lastRow">
      <w:rPr>
        <w:b/>
        <w:bCs/>
      </w:rPr>
      <w:tblPr/>
      <w:tcPr>
        <w:tcBorders>
          <w:top w:val="double" w:color="8DDBE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C8C3BA" w:themeColor="accent5" w:themeTint="99" w:sz="4" w:space="0"/>
        <w:left w:val="single" w:color="C8C3BA" w:themeColor="accent5" w:themeTint="99" w:sz="4" w:space="0"/>
        <w:bottom w:val="single" w:color="C8C3BA" w:themeColor="accent5" w:themeTint="99" w:sz="4" w:space="0"/>
        <w:right w:val="single" w:color="C8C3BA" w:themeColor="accent5" w:themeTint="99" w:sz="4" w:space="0"/>
        <w:insideH w:val="single" w:color="C8C3BA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49B8D" w:themeColor="accent5" w:sz="4" w:space="0"/>
          <w:left w:val="single" w:color="A49B8D" w:themeColor="accent5" w:sz="4" w:space="0"/>
          <w:bottom w:val="single" w:color="A49B8D" w:themeColor="accent5" w:sz="4" w:space="0"/>
          <w:right w:val="single" w:color="A49B8D" w:themeColor="accent5" w:sz="4" w:space="0"/>
          <w:insideH w:val="nil"/>
        </w:tcBorders>
        <w:shd w:val="clear" w:color="auto" w:fill="A49B8D" w:themeFill="accent5"/>
      </w:tcPr>
    </w:tblStylePr>
    <w:tblStylePr w:type="lastRow">
      <w:rPr>
        <w:b/>
        <w:bCs/>
      </w:rPr>
      <w:tblPr/>
      <w:tcPr>
        <w:tcBorders>
          <w:top w:val="double" w:color="C8C3BA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color="A59086" w:themeColor="accent6" w:themeTint="99" w:sz="4" w:space="0"/>
        <w:left w:val="single" w:color="A59086" w:themeColor="accent6" w:themeTint="99" w:sz="4" w:space="0"/>
        <w:bottom w:val="single" w:color="A59086" w:themeColor="accent6" w:themeTint="99" w:sz="4" w:space="0"/>
        <w:right w:val="single" w:color="A59086" w:themeColor="accent6" w:themeTint="99" w:sz="4" w:space="0"/>
        <w:insideH w:val="single" w:color="A59086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C4C44" w:themeColor="accent6" w:sz="4" w:space="0"/>
          <w:left w:val="single" w:color="5C4C44" w:themeColor="accent6" w:sz="4" w:space="0"/>
          <w:bottom w:val="single" w:color="5C4C44" w:themeColor="accent6" w:sz="4" w:space="0"/>
          <w:right w:val="single" w:color="5C4C44" w:themeColor="accent6" w:sz="4" w:space="0"/>
          <w:insideH w:val="nil"/>
        </w:tcBorders>
        <w:shd w:val="clear" w:color="auto" w:fill="5C4C44" w:themeFill="accent6"/>
      </w:tcPr>
    </w:tblStylePr>
    <w:tblStylePr w:type="lastRow">
      <w:rPr>
        <w:b/>
        <w:bCs/>
      </w:rPr>
      <w:tblPr/>
      <w:tcPr>
        <w:tcBorders>
          <w:top w:val="double" w:color="A59086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05133" w:themeColor="accent1" w:sz="24" w:space="0"/>
        <w:left w:val="single" w:color="F05133" w:themeColor="accent1" w:sz="24" w:space="0"/>
        <w:bottom w:val="single" w:color="F05133" w:themeColor="accent1" w:sz="24" w:space="0"/>
        <w:right w:val="single" w:color="F05133" w:themeColor="accent1" w:sz="24" w:space="0"/>
      </w:tblBorders>
    </w:tblPr>
    <w:tcPr>
      <w:shd w:val="clear" w:color="auto" w:fill="F05133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60C5BA" w:themeColor="accent2" w:sz="24" w:space="0"/>
        <w:left w:val="single" w:color="60C5BA" w:themeColor="accent2" w:sz="24" w:space="0"/>
        <w:bottom w:val="single" w:color="60C5BA" w:themeColor="accent2" w:sz="24" w:space="0"/>
        <w:right w:val="single" w:color="60C5BA" w:themeColor="accent2" w:sz="24" w:space="0"/>
      </w:tblBorders>
    </w:tblPr>
    <w:tcPr>
      <w:shd w:val="clear" w:color="auto" w:fill="60C5BA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D5E04E" w:themeColor="accent3" w:sz="24" w:space="0"/>
        <w:left w:val="single" w:color="D5E04E" w:themeColor="accent3" w:sz="24" w:space="0"/>
        <w:bottom w:val="single" w:color="D5E04E" w:themeColor="accent3" w:sz="24" w:space="0"/>
        <w:right w:val="single" w:color="D5E04E" w:themeColor="accent3" w:sz="24" w:space="0"/>
      </w:tblBorders>
    </w:tblPr>
    <w:tcPr>
      <w:shd w:val="clear" w:color="auto" w:fill="D5E04E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2C4DD" w:themeColor="accent4" w:sz="24" w:space="0"/>
        <w:left w:val="single" w:color="42C4DD" w:themeColor="accent4" w:sz="24" w:space="0"/>
        <w:bottom w:val="single" w:color="42C4DD" w:themeColor="accent4" w:sz="24" w:space="0"/>
        <w:right w:val="single" w:color="42C4DD" w:themeColor="accent4" w:sz="24" w:space="0"/>
      </w:tblBorders>
    </w:tblPr>
    <w:tcPr>
      <w:shd w:val="clear" w:color="auto" w:fill="42C4DD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49B8D" w:themeColor="accent5" w:sz="24" w:space="0"/>
        <w:left w:val="single" w:color="A49B8D" w:themeColor="accent5" w:sz="24" w:space="0"/>
        <w:bottom w:val="single" w:color="A49B8D" w:themeColor="accent5" w:sz="24" w:space="0"/>
        <w:right w:val="single" w:color="A49B8D" w:themeColor="accent5" w:sz="24" w:space="0"/>
      </w:tblBorders>
    </w:tblPr>
    <w:tcPr>
      <w:shd w:val="clear" w:color="auto" w:fill="A49B8D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C4C44" w:themeColor="accent6" w:sz="24" w:space="0"/>
        <w:left w:val="single" w:color="5C4C44" w:themeColor="accent6" w:sz="24" w:space="0"/>
        <w:bottom w:val="single" w:color="5C4C44" w:themeColor="accent6" w:sz="24" w:space="0"/>
        <w:right w:val="single" w:color="5C4C44" w:themeColor="accent6" w:sz="24" w:space="0"/>
      </w:tblBorders>
    </w:tblPr>
    <w:tcPr>
      <w:shd w:val="clear" w:color="auto" w:fill="5C4C44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color="F05133" w:themeColor="accent1" w:sz="4" w:space="0"/>
        <w:bottom w:val="single" w:color="F05133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F05133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F05133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color="60C5BA" w:themeColor="accent2" w:sz="4" w:space="0"/>
        <w:bottom w:val="single" w:color="60C5BA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60C5BA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60C5BA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color="D5E04E" w:themeColor="accent3" w:sz="4" w:space="0"/>
        <w:bottom w:val="single" w:color="D5E04E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D5E04E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D5E04E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color="42C4DD" w:themeColor="accent4" w:sz="4" w:space="0"/>
        <w:bottom w:val="single" w:color="42C4DD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42C4DD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42C4DD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color="A49B8D" w:themeColor="accent5" w:sz="4" w:space="0"/>
        <w:bottom w:val="single" w:color="A49B8D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A49B8D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A49B8D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color="5C4C44" w:themeColor="accent6" w:sz="4" w:space="0"/>
        <w:bottom w:val="single" w:color="5C4C44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5C4C44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5C4C44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05133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05133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05133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05133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60C5BA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60C5BA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60C5BA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60C5BA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D5E04E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D5E04E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D5E04E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D5E04E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2C4DD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2C4DD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2C4DD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2C4DD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49B8D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49B8D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49B8D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49B8D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C4C44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C4C44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C4C44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C4C44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MediumGrid1">
    <w:name w:val="Medium Grid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F37C65" w:themeColor="accent1" w:themeTint="BF" w:sz="8" w:space="0"/>
        <w:left w:val="single" w:color="F37C65" w:themeColor="accent1" w:themeTint="BF" w:sz="8" w:space="0"/>
        <w:bottom w:val="single" w:color="F37C65" w:themeColor="accent1" w:themeTint="BF" w:sz="8" w:space="0"/>
        <w:right w:val="single" w:color="F37C65" w:themeColor="accent1" w:themeTint="BF" w:sz="8" w:space="0"/>
        <w:insideH w:val="single" w:color="F37C65" w:themeColor="accent1" w:themeTint="BF" w:sz="8" w:space="0"/>
        <w:insideV w:val="single" w:color="F37C65" w:themeColor="accent1" w:themeTint="BF" w:sz="8" w:space="0"/>
      </w:tblBorders>
    </w:tblPr>
    <w:tcPr>
      <w:shd w:val="clear" w:color="auto" w:fill="FBD3C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37C65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A799" w:themeFill="accent1" w:themeFillTint="7F"/>
      </w:tcPr>
    </w:tblStylePr>
    <w:tblStylePr w:type="band1Horz">
      <w:tblPr/>
      <w:tcPr>
        <w:shd w:val="clear" w:color="auto" w:fill="F7A79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87D3CB" w:themeColor="accent2" w:themeTint="BF" w:sz="8" w:space="0"/>
        <w:left w:val="single" w:color="87D3CB" w:themeColor="accent2" w:themeTint="BF" w:sz="8" w:space="0"/>
        <w:bottom w:val="single" w:color="87D3CB" w:themeColor="accent2" w:themeTint="BF" w:sz="8" w:space="0"/>
        <w:right w:val="single" w:color="87D3CB" w:themeColor="accent2" w:themeTint="BF" w:sz="8" w:space="0"/>
        <w:insideH w:val="single" w:color="87D3CB" w:themeColor="accent2" w:themeTint="BF" w:sz="8" w:space="0"/>
        <w:insideV w:val="single" w:color="87D3CB" w:themeColor="accent2" w:themeTint="BF" w:sz="8" w:space="0"/>
      </w:tblBorders>
    </w:tblPr>
    <w:tcPr>
      <w:shd w:val="clear" w:color="auto" w:fill="D7F0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7D3CB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E2DC" w:themeFill="accent2" w:themeFillTint="7F"/>
      </w:tcPr>
    </w:tblStylePr>
    <w:tblStylePr w:type="band1Horz">
      <w:tblPr/>
      <w:tcPr>
        <w:shd w:val="clear" w:color="auto" w:fill="AFE2DC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DFE77A" w:themeColor="accent3" w:themeTint="BF" w:sz="8" w:space="0"/>
        <w:left w:val="single" w:color="DFE77A" w:themeColor="accent3" w:themeTint="BF" w:sz="8" w:space="0"/>
        <w:bottom w:val="single" w:color="DFE77A" w:themeColor="accent3" w:themeTint="BF" w:sz="8" w:space="0"/>
        <w:right w:val="single" w:color="DFE77A" w:themeColor="accent3" w:themeTint="BF" w:sz="8" w:space="0"/>
        <w:insideH w:val="single" w:color="DFE77A" w:themeColor="accent3" w:themeTint="BF" w:sz="8" w:space="0"/>
        <w:insideV w:val="single" w:color="DFE77A" w:themeColor="accent3" w:themeTint="BF" w:sz="8" w:space="0"/>
      </w:tblBorders>
    </w:tblPr>
    <w:tcPr>
      <w:shd w:val="clear" w:color="auto" w:fill="F4F7D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DFE77A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FA6" w:themeFill="accent3" w:themeFillTint="7F"/>
      </w:tcPr>
    </w:tblStylePr>
    <w:tblStylePr w:type="band1Horz">
      <w:tblPr/>
      <w:tcPr>
        <w:shd w:val="clear" w:color="auto" w:fill="E9EFA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71D2E5" w:themeColor="accent4" w:themeTint="BF" w:sz="8" w:space="0"/>
        <w:left w:val="single" w:color="71D2E5" w:themeColor="accent4" w:themeTint="BF" w:sz="8" w:space="0"/>
        <w:bottom w:val="single" w:color="71D2E5" w:themeColor="accent4" w:themeTint="BF" w:sz="8" w:space="0"/>
        <w:right w:val="single" w:color="71D2E5" w:themeColor="accent4" w:themeTint="BF" w:sz="8" w:space="0"/>
        <w:insideH w:val="single" w:color="71D2E5" w:themeColor="accent4" w:themeTint="BF" w:sz="8" w:space="0"/>
        <w:insideV w:val="single" w:color="71D2E5" w:themeColor="accent4" w:themeTint="BF" w:sz="8" w:space="0"/>
      </w:tblBorders>
    </w:tblPr>
    <w:tcPr>
      <w:shd w:val="clear" w:color="auto" w:fill="D0F0F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1D2E5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E1EE" w:themeFill="accent4" w:themeFillTint="7F"/>
      </w:tcPr>
    </w:tblStylePr>
    <w:tblStylePr w:type="band1Horz">
      <w:tblPr/>
      <w:tcPr>
        <w:shd w:val="clear" w:color="auto" w:fill="A0E1E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BAB4A9" w:themeColor="accent5" w:themeTint="BF" w:sz="8" w:space="0"/>
        <w:left w:val="single" w:color="BAB4A9" w:themeColor="accent5" w:themeTint="BF" w:sz="8" w:space="0"/>
        <w:bottom w:val="single" w:color="BAB4A9" w:themeColor="accent5" w:themeTint="BF" w:sz="8" w:space="0"/>
        <w:right w:val="single" w:color="BAB4A9" w:themeColor="accent5" w:themeTint="BF" w:sz="8" w:space="0"/>
        <w:insideH w:val="single" w:color="BAB4A9" w:themeColor="accent5" w:themeTint="BF" w:sz="8" w:space="0"/>
        <w:insideV w:val="single" w:color="BAB4A9" w:themeColor="accent5" w:themeTint="BF" w:sz="8" w:space="0"/>
      </w:tblBorders>
    </w:tblPr>
    <w:tcPr>
      <w:shd w:val="clear" w:color="auto" w:fill="E8E6E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AB4A9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CDC6" w:themeFill="accent5" w:themeFillTint="7F"/>
      </w:tcPr>
    </w:tblStylePr>
    <w:tblStylePr w:type="band1Horz">
      <w:tblPr/>
      <w:tcPr>
        <w:shd w:val="clear" w:color="auto" w:fill="D1CDC6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8E7569" w:themeColor="accent6" w:themeTint="BF" w:sz="8" w:space="0"/>
        <w:left w:val="single" w:color="8E7569" w:themeColor="accent6" w:themeTint="BF" w:sz="8" w:space="0"/>
        <w:bottom w:val="single" w:color="8E7569" w:themeColor="accent6" w:themeTint="BF" w:sz="8" w:space="0"/>
        <w:right w:val="single" w:color="8E7569" w:themeColor="accent6" w:themeTint="BF" w:sz="8" w:space="0"/>
        <w:insideH w:val="single" w:color="8E7569" w:themeColor="accent6" w:themeTint="BF" w:sz="8" w:space="0"/>
        <w:insideV w:val="single" w:color="8E7569" w:themeColor="accent6" w:themeTint="BF" w:sz="8" w:space="0"/>
      </w:tblBorders>
    </w:tblPr>
    <w:tcPr>
      <w:shd w:val="clear" w:color="auto" w:fill="DAD1C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E7569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A39A" w:themeFill="accent6" w:themeFillTint="7F"/>
      </w:tcPr>
    </w:tblStylePr>
    <w:tblStylePr w:type="band1Horz">
      <w:tblPr/>
      <w:tcPr>
        <w:shd w:val="clear" w:color="auto" w:fill="B5A39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05133" w:themeColor="accent1" w:sz="8" w:space="0"/>
        <w:left w:val="single" w:color="F05133" w:themeColor="accent1" w:sz="8" w:space="0"/>
        <w:bottom w:val="single" w:color="F05133" w:themeColor="accent1" w:sz="8" w:space="0"/>
        <w:right w:val="single" w:color="F05133" w:themeColor="accent1" w:sz="8" w:space="0"/>
        <w:insideH w:val="single" w:color="F05133" w:themeColor="accent1" w:sz="8" w:space="0"/>
        <w:insideV w:val="single" w:color="F05133" w:themeColor="accent1" w:sz="8" w:space="0"/>
      </w:tblBorders>
    </w:tblPr>
    <w:tcPr>
      <w:shd w:val="clear" w:color="auto" w:fill="FBD3C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DE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BD6" w:themeFill="accent1" w:themeFillTint="33"/>
      </w:tcPr>
    </w:tblStylePr>
    <w:tblStylePr w:type="band1Vert">
      <w:tblPr/>
      <w:tcPr>
        <w:shd w:val="clear" w:color="auto" w:fill="F7A799" w:themeFill="accent1" w:themeFillTint="7F"/>
      </w:tcPr>
    </w:tblStylePr>
    <w:tblStylePr w:type="band1Horz">
      <w:tblPr/>
      <w:tcPr>
        <w:tcBorders>
          <w:insideH w:val="single" w:color="F05133" w:themeColor="accent1" w:sz="6" w:space="0"/>
          <w:insideV w:val="single" w:color="F05133" w:themeColor="accent1" w:sz="6" w:space="0"/>
        </w:tcBorders>
        <w:shd w:val="clear" w:color="auto" w:fill="F7A79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60C5BA" w:themeColor="accent2" w:sz="8" w:space="0"/>
        <w:left w:val="single" w:color="60C5BA" w:themeColor="accent2" w:sz="8" w:space="0"/>
        <w:bottom w:val="single" w:color="60C5BA" w:themeColor="accent2" w:sz="8" w:space="0"/>
        <w:right w:val="single" w:color="60C5BA" w:themeColor="accent2" w:sz="8" w:space="0"/>
        <w:insideH w:val="single" w:color="60C5BA" w:themeColor="accent2" w:sz="8" w:space="0"/>
        <w:insideV w:val="single" w:color="60C5BA" w:themeColor="accent2" w:sz="8" w:space="0"/>
      </w:tblBorders>
    </w:tblPr>
    <w:tcPr>
      <w:shd w:val="clear" w:color="auto" w:fill="D7F0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F1" w:themeFill="accent2" w:themeFillTint="33"/>
      </w:tcPr>
    </w:tblStylePr>
    <w:tblStylePr w:type="band1Vert">
      <w:tblPr/>
      <w:tcPr>
        <w:shd w:val="clear" w:color="auto" w:fill="AFE2DC" w:themeFill="accent2" w:themeFillTint="7F"/>
      </w:tcPr>
    </w:tblStylePr>
    <w:tblStylePr w:type="band1Horz">
      <w:tblPr/>
      <w:tcPr>
        <w:tcBorders>
          <w:insideH w:val="single" w:color="60C5BA" w:themeColor="accent2" w:sz="6" w:space="0"/>
          <w:insideV w:val="single" w:color="60C5BA" w:themeColor="accent2" w:sz="6" w:space="0"/>
        </w:tcBorders>
        <w:shd w:val="clear" w:color="auto" w:fill="AFE2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5E04E" w:themeColor="accent3" w:sz="8" w:space="0"/>
        <w:left w:val="single" w:color="D5E04E" w:themeColor="accent3" w:sz="8" w:space="0"/>
        <w:bottom w:val="single" w:color="D5E04E" w:themeColor="accent3" w:sz="8" w:space="0"/>
        <w:right w:val="single" w:color="D5E04E" w:themeColor="accent3" w:sz="8" w:space="0"/>
        <w:insideH w:val="single" w:color="D5E04E" w:themeColor="accent3" w:sz="8" w:space="0"/>
        <w:insideV w:val="single" w:color="D5E04E" w:themeColor="accent3" w:sz="8" w:space="0"/>
      </w:tblBorders>
    </w:tblPr>
    <w:tcPr>
      <w:shd w:val="clear" w:color="auto" w:fill="F4F7D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FC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8DB" w:themeFill="accent3" w:themeFillTint="33"/>
      </w:tcPr>
    </w:tblStylePr>
    <w:tblStylePr w:type="band1Vert">
      <w:tblPr/>
      <w:tcPr>
        <w:shd w:val="clear" w:color="auto" w:fill="E9EFA6" w:themeFill="accent3" w:themeFillTint="7F"/>
      </w:tcPr>
    </w:tblStylePr>
    <w:tblStylePr w:type="band1Horz">
      <w:tblPr/>
      <w:tcPr>
        <w:tcBorders>
          <w:insideH w:val="single" w:color="D5E04E" w:themeColor="accent3" w:sz="6" w:space="0"/>
          <w:insideV w:val="single" w:color="D5E04E" w:themeColor="accent3" w:sz="6" w:space="0"/>
        </w:tcBorders>
        <w:shd w:val="clear" w:color="auto" w:fill="E9EFA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2C4DD" w:themeColor="accent4" w:sz="8" w:space="0"/>
        <w:left w:val="single" w:color="42C4DD" w:themeColor="accent4" w:sz="8" w:space="0"/>
        <w:bottom w:val="single" w:color="42C4DD" w:themeColor="accent4" w:sz="8" w:space="0"/>
        <w:right w:val="single" w:color="42C4DD" w:themeColor="accent4" w:sz="8" w:space="0"/>
        <w:insideH w:val="single" w:color="42C4DD" w:themeColor="accent4" w:sz="8" w:space="0"/>
        <w:insideV w:val="single" w:color="42C4DD" w:themeColor="accent4" w:sz="8" w:space="0"/>
      </w:tblBorders>
    </w:tblPr>
    <w:tcPr>
      <w:shd w:val="clear" w:color="auto" w:fill="D0F0F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9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3F8" w:themeFill="accent4" w:themeFillTint="33"/>
      </w:tcPr>
    </w:tblStylePr>
    <w:tblStylePr w:type="band1Vert">
      <w:tblPr/>
      <w:tcPr>
        <w:shd w:val="clear" w:color="auto" w:fill="A0E1EE" w:themeFill="accent4" w:themeFillTint="7F"/>
      </w:tcPr>
    </w:tblStylePr>
    <w:tblStylePr w:type="band1Horz">
      <w:tblPr/>
      <w:tcPr>
        <w:tcBorders>
          <w:insideH w:val="single" w:color="42C4DD" w:themeColor="accent4" w:sz="6" w:space="0"/>
          <w:insideV w:val="single" w:color="42C4DD" w:themeColor="accent4" w:sz="6" w:space="0"/>
        </w:tcBorders>
        <w:shd w:val="clear" w:color="auto" w:fill="A0E1E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49B8D" w:themeColor="accent5" w:sz="8" w:space="0"/>
        <w:left w:val="single" w:color="A49B8D" w:themeColor="accent5" w:sz="8" w:space="0"/>
        <w:bottom w:val="single" w:color="A49B8D" w:themeColor="accent5" w:sz="8" w:space="0"/>
        <w:right w:val="single" w:color="A49B8D" w:themeColor="accent5" w:sz="8" w:space="0"/>
        <w:insideH w:val="single" w:color="A49B8D" w:themeColor="accent5" w:sz="8" w:space="0"/>
        <w:insideV w:val="single" w:color="A49B8D" w:themeColor="accent5" w:sz="8" w:space="0"/>
      </w:tblBorders>
    </w:tblPr>
    <w:tcPr>
      <w:shd w:val="clear" w:color="auto" w:fill="E8E6E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5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BE8" w:themeFill="accent5" w:themeFillTint="33"/>
      </w:tcPr>
    </w:tblStylePr>
    <w:tblStylePr w:type="band1Vert">
      <w:tblPr/>
      <w:tcPr>
        <w:shd w:val="clear" w:color="auto" w:fill="D1CDC6" w:themeFill="accent5" w:themeFillTint="7F"/>
      </w:tcPr>
    </w:tblStylePr>
    <w:tblStylePr w:type="band1Horz">
      <w:tblPr/>
      <w:tcPr>
        <w:tcBorders>
          <w:insideH w:val="single" w:color="A49B8D" w:themeColor="accent5" w:sz="6" w:space="0"/>
          <w:insideV w:val="single" w:color="A49B8D" w:themeColor="accent5" w:sz="6" w:space="0"/>
        </w:tcBorders>
        <w:shd w:val="clear" w:color="auto" w:fill="D1CDC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C4C44" w:themeColor="accent6" w:sz="8" w:space="0"/>
        <w:left w:val="single" w:color="5C4C44" w:themeColor="accent6" w:sz="8" w:space="0"/>
        <w:bottom w:val="single" w:color="5C4C44" w:themeColor="accent6" w:sz="8" w:space="0"/>
        <w:right w:val="single" w:color="5C4C44" w:themeColor="accent6" w:sz="8" w:space="0"/>
        <w:insideH w:val="single" w:color="5C4C44" w:themeColor="accent6" w:sz="8" w:space="0"/>
        <w:insideV w:val="single" w:color="5C4C44" w:themeColor="accent6" w:sz="8" w:space="0"/>
      </w:tblBorders>
    </w:tblPr>
    <w:tcPr>
      <w:shd w:val="clear" w:color="auto" w:fill="DAD1C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ECE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AD6" w:themeFill="accent6" w:themeFillTint="33"/>
      </w:tcPr>
    </w:tblStylePr>
    <w:tblStylePr w:type="band1Vert">
      <w:tblPr/>
      <w:tcPr>
        <w:shd w:val="clear" w:color="auto" w:fill="B5A39A" w:themeFill="accent6" w:themeFillTint="7F"/>
      </w:tcPr>
    </w:tblStylePr>
    <w:tblStylePr w:type="band1Horz">
      <w:tblPr/>
      <w:tcPr>
        <w:tcBorders>
          <w:insideH w:val="single" w:color="5C4C44" w:themeColor="accent6" w:sz="6" w:space="0"/>
          <w:insideV w:val="single" w:color="5C4C44" w:themeColor="accent6" w:sz="6" w:space="0"/>
        </w:tcBorders>
        <w:shd w:val="clear" w:color="auto" w:fill="B5A39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BD3C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051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051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051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05133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7A799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7A79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7F0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60C5B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60C5B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60C5B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60C5BA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FE2DC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FE2DC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4F7D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5E04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5E04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5E04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5E04E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9EFA6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9EFA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F0F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2C4D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2C4D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2C4D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2C4DD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0E1EE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0E1E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6E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49B8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49B8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49B8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49B8D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1CDC6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1CDC6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AD1C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C4C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C4C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C4C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C4C44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5A39A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5A39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05133" w:themeColor="accent1" w:sz="8" w:space="0"/>
        <w:bottom w:val="single" w:color="F05133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05133" w:themeColor="accent1" w:sz="8" w:space="0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color="F05133" w:themeColor="accent1" w:sz="8" w:space="0"/>
          <w:bottom w:val="single" w:color="F05133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05133" w:themeColor="accent1" w:sz="8" w:space="0"/>
          <w:bottom w:val="single" w:color="F05133" w:themeColor="accent1" w:sz="8" w:space="0"/>
        </w:tcBorders>
      </w:tcPr>
    </w:tblStylePr>
    <w:tblStylePr w:type="band1Vert">
      <w:tblPr/>
      <w:tcPr>
        <w:shd w:val="clear" w:color="auto" w:fill="FBD3CC" w:themeFill="accent1" w:themeFillTint="3F"/>
      </w:tcPr>
    </w:tblStylePr>
    <w:tblStylePr w:type="band1Horz">
      <w:tblPr/>
      <w:tcPr>
        <w:shd w:val="clear" w:color="auto" w:fill="FBD3CC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0C5BA" w:themeColor="accent2" w:sz="8" w:space="0"/>
        <w:bottom w:val="single" w:color="60C5BA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60C5BA" w:themeColor="accent2" w:sz="8" w:space="0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color="60C5BA" w:themeColor="accent2" w:sz="8" w:space="0"/>
          <w:bottom w:val="single" w:color="60C5BA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60C5BA" w:themeColor="accent2" w:sz="8" w:space="0"/>
          <w:bottom w:val="single" w:color="60C5BA" w:themeColor="accent2" w:sz="8" w:space="0"/>
        </w:tcBorders>
      </w:tcPr>
    </w:tblStylePr>
    <w:tblStylePr w:type="band1Vert">
      <w:tblPr/>
      <w:tcPr>
        <w:shd w:val="clear" w:color="auto" w:fill="D7F0ED" w:themeFill="accent2" w:themeFillTint="3F"/>
      </w:tcPr>
    </w:tblStylePr>
    <w:tblStylePr w:type="band1Horz">
      <w:tblPr/>
      <w:tcPr>
        <w:shd w:val="clear" w:color="auto" w:fill="D7F0E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D5E04E" w:themeColor="accent3" w:sz="8" w:space="0"/>
        <w:bottom w:val="single" w:color="D5E04E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5E04E" w:themeColor="accent3" w:sz="8" w:space="0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color="D5E04E" w:themeColor="accent3" w:sz="8" w:space="0"/>
          <w:bottom w:val="single" w:color="D5E04E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5E04E" w:themeColor="accent3" w:sz="8" w:space="0"/>
          <w:bottom w:val="single" w:color="D5E04E" w:themeColor="accent3" w:sz="8" w:space="0"/>
        </w:tcBorders>
      </w:tcPr>
    </w:tblStylePr>
    <w:tblStylePr w:type="band1Vert">
      <w:tblPr/>
      <w:tcPr>
        <w:shd w:val="clear" w:color="auto" w:fill="F4F7D3" w:themeFill="accent3" w:themeFillTint="3F"/>
      </w:tcPr>
    </w:tblStylePr>
    <w:tblStylePr w:type="band1Horz">
      <w:tblPr/>
      <w:tcPr>
        <w:shd w:val="clear" w:color="auto" w:fill="F4F7D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2C4DD" w:themeColor="accent4" w:sz="8" w:space="0"/>
        <w:bottom w:val="single" w:color="42C4DD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2C4DD" w:themeColor="accent4" w:sz="8" w:space="0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color="42C4DD" w:themeColor="accent4" w:sz="8" w:space="0"/>
          <w:bottom w:val="single" w:color="42C4DD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2C4DD" w:themeColor="accent4" w:sz="8" w:space="0"/>
          <w:bottom w:val="single" w:color="42C4DD" w:themeColor="accent4" w:sz="8" w:space="0"/>
        </w:tcBorders>
      </w:tcPr>
    </w:tblStylePr>
    <w:tblStylePr w:type="band1Vert">
      <w:tblPr/>
      <w:tcPr>
        <w:shd w:val="clear" w:color="auto" w:fill="D0F0F6" w:themeFill="accent4" w:themeFillTint="3F"/>
      </w:tcPr>
    </w:tblStylePr>
    <w:tblStylePr w:type="band1Horz">
      <w:tblPr/>
      <w:tcPr>
        <w:shd w:val="clear" w:color="auto" w:fill="D0F0F6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49B8D" w:themeColor="accent5" w:sz="8" w:space="0"/>
        <w:bottom w:val="single" w:color="A49B8D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49B8D" w:themeColor="accent5" w:sz="8" w:space="0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color="A49B8D" w:themeColor="accent5" w:sz="8" w:space="0"/>
          <w:bottom w:val="single" w:color="A49B8D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49B8D" w:themeColor="accent5" w:sz="8" w:space="0"/>
          <w:bottom w:val="single" w:color="A49B8D" w:themeColor="accent5" w:sz="8" w:space="0"/>
        </w:tcBorders>
      </w:tcPr>
    </w:tblStylePr>
    <w:tblStylePr w:type="band1Vert">
      <w:tblPr/>
      <w:tcPr>
        <w:shd w:val="clear" w:color="auto" w:fill="E8E6E2" w:themeFill="accent5" w:themeFillTint="3F"/>
      </w:tcPr>
    </w:tblStylePr>
    <w:tblStylePr w:type="band1Horz">
      <w:tblPr/>
      <w:tcPr>
        <w:shd w:val="clear" w:color="auto" w:fill="E8E6E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5C4C44" w:themeColor="accent6" w:sz="8" w:space="0"/>
        <w:bottom w:val="single" w:color="5C4C44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C4C44" w:themeColor="accent6" w:sz="8" w:space="0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color="5C4C44" w:themeColor="accent6" w:sz="8" w:space="0"/>
          <w:bottom w:val="single" w:color="5C4C44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C4C44" w:themeColor="accent6" w:sz="8" w:space="0"/>
          <w:bottom w:val="single" w:color="5C4C44" w:themeColor="accent6" w:sz="8" w:space="0"/>
        </w:tcBorders>
      </w:tcPr>
    </w:tblStylePr>
    <w:tblStylePr w:type="band1Vert">
      <w:tblPr/>
      <w:tcPr>
        <w:shd w:val="clear" w:color="auto" w:fill="DAD1CD" w:themeFill="accent6" w:themeFillTint="3F"/>
      </w:tcPr>
    </w:tblStylePr>
    <w:tblStylePr w:type="band1Horz">
      <w:tblPr/>
      <w:tcPr>
        <w:shd w:val="clear" w:color="auto" w:fill="DAD1CD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05133" w:themeColor="accent1" w:sz="8" w:space="0"/>
        <w:left w:val="single" w:color="F05133" w:themeColor="accent1" w:sz="8" w:space="0"/>
        <w:bottom w:val="single" w:color="F05133" w:themeColor="accent1" w:sz="8" w:space="0"/>
        <w:right w:val="single" w:color="F05133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05133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05133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05133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3C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60C5BA" w:themeColor="accent2" w:sz="8" w:space="0"/>
        <w:left w:val="single" w:color="60C5BA" w:themeColor="accent2" w:sz="8" w:space="0"/>
        <w:bottom w:val="single" w:color="60C5BA" w:themeColor="accent2" w:sz="8" w:space="0"/>
        <w:right w:val="single" w:color="60C5BA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60C5BA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60C5BA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60C5BA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F0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5E04E" w:themeColor="accent3" w:sz="8" w:space="0"/>
        <w:left w:val="single" w:color="D5E04E" w:themeColor="accent3" w:sz="8" w:space="0"/>
        <w:bottom w:val="single" w:color="D5E04E" w:themeColor="accent3" w:sz="8" w:space="0"/>
        <w:right w:val="single" w:color="D5E04E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D5E04E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5E04E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5E04E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F7D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2C4DD" w:themeColor="accent4" w:sz="8" w:space="0"/>
        <w:left w:val="single" w:color="42C4DD" w:themeColor="accent4" w:sz="8" w:space="0"/>
        <w:bottom w:val="single" w:color="42C4DD" w:themeColor="accent4" w:sz="8" w:space="0"/>
        <w:right w:val="single" w:color="42C4DD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2C4DD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2C4DD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2C4DD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F0F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49B8D" w:themeColor="accent5" w:sz="8" w:space="0"/>
        <w:left w:val="single" w:color="A49B8D" w:themeColor="accent5" w:sz="8" w:space="0"/>
        <w:bottom w:val="single" w:color="A49B8D" w:themeColor="accent5" w:sz="8" w:space="0"/>
        <w:right w:val="single" w:color="A49B8D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49B8D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49B8D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49B8D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6E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C4C44" w:themeColor="accent6" w:sz="8" w:space="0"/>
        <w:left w:val="single" w:color="5C4C44" w:themeColor="accent6" w:sz="8" w:space="0"/>
        <w:bottom w:val="single" w:color="5C4C44" w:themeColor="accent6" w:sz="8" w:space="0"/>
        <w:right w:val="single" w:color="5C4C44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C4C44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C4C44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C4C44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1C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F37C65" w:themeColor="accent1" w:themeTint="BF" w:sz="8" w:space="0"/>
        <w:left w:val="single" w:color="F37C65" w:themeColor="accent1" w:themeTint="BF" w:sz="8" w:space="0"/>
        <w:bottom w:val="single" w:color="F37C65" w:themeColor="accent1" w:themeTint="BF" w:sz="8" w:space="0"/>
        <w:right w:val="single" w:color="F37C65" w:themeColor="accent1" w:themeTint="BF" w:sz="8" w:space="0"/>
        <w:insideH w:val="single" w:color="F37C65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37C65" w:themeColor="accent1" w:themeTint="BF" w:sz="8" w:space="0"/>
          <w:left w:val="single" w:color="F37C65" w:themeColor="accent1" w:themeTint="BF" w:sz="8" w:space="0"/>
          <w:bottom w:val="single" w:color="F37C65" w:themeColor="accent1" w:themeTint="BF" w:sz="8" w:space="0"/>
          <w:right w:val="single" w:color="F37C65" w:themeColor="accent1" w:themeTint="BF" w:sz="8" w:space="0"/>
          <w:insideH w:val="nil"/>
          <w:insideV w:val="nil"/>
        </w:tcBorders>
        <w:shd w:val="clear" w:color="auto" w:fill="F051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37C65" w:themeColor="accent1" w:themeTint="BF" w:sz="6" w:space="0"/>
          <w:left w:val="single" w:color="F37C65" w:themeColor="accent1" w:themeTint="BF" w:sz="8" w:space="0"/>
          <w:bottom w:val="single" w:color="F37C65" w:themeColor="accent1" w:themeTint="BF" w:sz="8" w:space="0"/>
          <w:right w:val="single" w:color="F37C65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3C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3C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87D3CB" w:themeColor="accent2" w:themeTint="BF" w:sz="8" w:space="0"/>
        <w:left w:val="single" w:color="87D3CB" w:themeColor="accent2" w:themeTint="BF" w:sz="8" w:space="0"/>
        <w:bottom w:val="single" w:color="87D3CB" w:themeColor="accent2" w:themeTint="BF" w:sz="8" w:space="0"/>
        <w:right w:val="single" w:color="87D3CB" w:themeColor="accent2" w:themeTint="BF" w:sz="8" w:space="0"/>
        <w:insideH w:val="single" w:color="87D3CB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7D3CB" w:themeColor="accent2" w:themeTint="BF" w:sz="8" w:space="0"/>
          <w:left w:val="single" w:color="87D3CB" w:themeColor="accent2" w:themeTint="BF" w:sz="8" w:space="0"/>
          <w:bottom w:val="single" w:color="87D3CB" w:themeColor="accent2" w:themeTint="BF" w:sz="8" w:space="0"/>
          <w:right w:val="single" w:color="87D3CB" w:themeColor="accent2" w:themeTint="BF" w:sz="8" w:space="0"/>
          <w:insideH w:val="nil"/>
          <w:insideV w:val="nil"/>
        </w:tcBorders>
        <w:shd w:val="clear" w:color="auto" w:fill="60C5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7D3CB" w:themeColor="accent2" w:themeTint="BF" w:sz="6" w:space="0"/>
          <w:left w:val="single" w:color="87D3CB" w:themeColor="accent2" w:themeTint="BF" w:sz="8" w:space="0"/>
          <w:bottom w:val="single" w:color="87D3CB" w:themeColor="accent2" w:themeTint="BF" w:sz="8" w:space="0"/>
          <w:right w:val="single" w:color="87D3CB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0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F0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DFE77A" w:themeColor="accent3" w:themeTint="BF" w:sz="8" w:space="0"/>
        <w:left w:val="single" w:color="DFE77A" w:themeColor="accent3" w:themeTint="BF" w:sz="8" w:space="0"/>
        <w:bottom w:val="single" w:color="DFE77A" w:themeColor="accent3" w:themeTint="BF" w:sz="8" w:space="0"/>
        <w:right w:val="single" w:color="DFE77A" w:themeColor="accent3" w:themeTint="BF" w:sz="8" w:space="0"/>
        <w:insideH w:val="single" w:color="DFE77A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DFE77A" w:themeColor="accent3" w:themeTint="BF" w:sz="8" w:space="0"/>
          <w:left w:val="single" w:color="DFE77A" w:themeColor="accent3" w:themeTint="BF" w:sz="8" w:space="0"/>
          <w:bottom w:val="single" w:color="DFE77A" w:themeColor="accent3" w:themeTint="BF" w:sz="8" w:space="0"/>
          <w:right w:val="single" w:color="DFE77A" w:themeColor="accent3" w:themeTint="BF" w:sz="8" w:space="0"/>
          <w:insideH w:val="nil"/>
          <w:insideV w:val="nil"/>
        </w:tcBorders>
        <w:shd w:val="clear" w:color="auto" w:fill="D5E04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FE77A" w:themeColor="accent3" w:themeTint="BF" w:sz="6" w:space="0"/>
          <w:left w:val="single" w:color="DFE77A" w:themeColor="accent3" w:themeTint="BF" w:sz="8" w:space="0"/>
          <w:bottom w:val="single" w:color="DFE77A" w:themeColor="accent3" w:themeTint="BF" w:sz="8" w:space="0"/>
          <w:right w:val="single" w:color="DFE77A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F7D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71D2E5" w:themeColor="accent4" w:themeTint="BF" w:sz="8" w:space="0"/>
        <w:left w:val="single" w:color="71D2E5" w:themeColor="accent4" w:themeTint="BF" w:sz="8" w:space="0"/>
        <w:bottom w:val="single" w:color="71D2E5" w:themeColor="accent4" w:themeTint="BF" w:sz="8" w:space="0"/>
        <w:right w:val="single" w:color="71D2E5" w:themeColor="accent4" w:themeTint="BF" w:sz="8" w:space="0"/>
        <w:insideH w:val="single" w:color="71D2E5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1D2E5" w:themeColor="accent4" w:themeTint="BF" w:sz="8" w:space="0"/>
          <w:left w:val="single" w:color="71D2E5" w:themeColor="accent4" w:themeTint="BF" w:sz="8" w:space="0"/>
          <w:bottom w:val="single" w:color="71D2E5" w:themeColor="accent4" w:themeTint="BF" w:sz="8" w:space="0"/>
          <w:right w:val="single" w:color="71D2E5" w:themeColor="accent4" w:themeTint="BF" w:sz="8" w:space="0"/>
          <w:insideH w:val="nil"/>
          <w:insideV w:val="nil"/>
        </w:tcBorders>
        <w:shd w:val="clear" w:color="auto" w:fill="42C4D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D2E5" w:themeColor="accent4" w:themeTint="BF" w:sz="6" w:space="0"/>
          <w:left w:val="single" w:color="71D2E5" w:themeColor="accent4" w:themeTint="BF" w:sz="8" w:space="0"/>
          <w:bottom w:val="single" w:color="71D2E5" w:themeColor="accent4" w:themeTint="BF" w:sz="8" w:space="0"/>
          <w:right w:val="single" w:color="71D2E5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0F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F0F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BAB4A9" w:themeColor="accent5" w:themeTint="BF" w:sz="8" w:space="0"/>
        <w:left w:val="single" w:color="BAB4A9" w:themeColor="accent5" w:themeTint="BF" w:sz="8" w:space="0"/>
        <w:bottom w:val="single" w:color="BAB4A9" w:themeColor="accent5" w:themeTint="BF" w:sz="8" w:space="0"/>
        <w:right w:val="single" w:color="BAB4A9" w:themeColor="accent5" w:themeTint="BF" w:sz="8" w:space="0"/>
        <w:insideH w:val="single" w:color="BAB4A9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AB4A9" w:themeColor="accent5" w:themeTint="BF" w:sz="8" w:space="0"/>
          <w:left w:val="single" w:color="BAB4A9" w:themeColor="accent5" w:themeTint="BF" w:sz="8" w:space="0"/>
          <w:bottom w:val="single" w:color="BAB4A9" w:themeColor="accent5" w:themeTint="BF" w:sz="8" w:space="0"/>
          <w:right w:val="single" w:color="BAB4A9" w:themeColor="accent5" w:themeTint="BF" w:sz="8" w:space="0"/>
          <w:insideH w:val="nil"/>
          <w:insideV w:val="nil"/>
        </w:tcBorders>
        <w:shd w:val="clear" w:color="auto" w:fill="A49B8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AB4A9" w:themeColor="accent5" w:themeTint="BF" w:sz="6" w:space="0"/>
          <w:left w:val="single" w:color="BAB4A9" w:themeColor="accent5" w:themeTint="BF" w:sz="8" w:space="0"/>
          <w:bottom w:val="single" w:color="BAB4A9" w:themeColor="accent5" w:themeTint="BF" w:sz="8" w:space="0"/>
          <w:right w:val="single" w:color="BAB4A9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6E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6E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8E7569" w:themeColor="accent6" w:themeTint="BF" w:sz="8" w:space="0"/>
        <w:left w:val="single" w:color="8E7569" w:themeColor="accent6" w:themeTint="BF" w:sz="8" w:space="0"/>
        <w:bottom w:val="single" w:color="8E7569" w:themeColor="accent6" w:themeTint="BF" w:sz="8" w:space="0"/>
        <w:right w:val="single" w:color="8E7569" w:themeColor="accent6" w:themeTint="BF" w:sz="8" w:space="0"/>
        <w:insideH w:val="single" w:color="8E7569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E7569" w:themeColor="accent6" w:themeTint="BF" w:sz="8" w:space="0"/>
          <w:left w:val="single" w:color="8E7569" w:themeColor="accent6" w:themeTint="BF" w:sz="8" w:space="0"/>
          <w:bottom w:val="single" w:color="8E7569" w:themeColor="accent6" w:themeTint="BF" w:sz="8" w:space="0"/>
          <w:right w:val="single" w:color="8E7569" w:themeColor="accent6" w:themeTint="BF" w:sz="8" w:space="0"/>
          <w:insideH w:val="nil"/>
          <w:insideV w:val="nil"/>
        </w:tcBorders>
        <w:shd w:val="clear" w:color="auto" w:fill="5C4C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E7569" w:themeColor="accent6" w:themeTint="BF" w:sz="6" w:space="0"/>
          <w:left w:val="single" w:color="8E7569" w:themeColor="accent6" w:themeTint="BF" w:sz="8" w:space="0"/>
          <w:bottom w:val="single" w:color="8E7569" w:themeColor="accent6" w:themeTint="BF" w:sz="8" w:space="0"/>
          <w:right w:val="single" w:color="8E7569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1C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1C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051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51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51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60C5B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C5B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C5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5E04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04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5E04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2C4D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C4D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C4D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49B8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9B8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9B8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C4C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4C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C4C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080" w:hanging="1080"/>
    </w:pPr>
    <w:rPr>
      <w:rFonts w:asciiTheme="majorHAnsi" w:hAnsiTheme="majorHAnsi" w:eastAsiaTheme="majorEastAsia" w:cstheme="majorBid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rsid w:val="00572222"/>
    <w:rPr>
      <w:rFonts w:asciiTheme="majorHAnsi" w:hAnsiTheme="majorHAnsi" w:eastAsiaTheme="majorEastAsia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styleId="PlainTable1">
    <w:name w:val="Plain Table 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Light">
    <w:name w:val="Grid Table Light"/>
    <w:basedOn w:val="TableNormal"/>
    <w:uiPriority w:val="45"/>
    <w:rsid w:val="00572222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semiHidden/>
    <w:rsid w:val="00572222"/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numPr>
        <w:numId w:val="0"/>
      </w:numPr>
      <w:spacing w:before="240"/>
      <w:outlineLvl w:val="9"/>
    </w:pPr>
    <w:rPr>
      <w:b w:val="0"/>
      <w:bCs w:val="0"/>
      <w:color w:val="CA2C0F" w:themeColor="accent1" w:themeShade="BF"/>
      <w:sz w:val="32"/>
      <w:szCs w:val="32"/>
    </w:rPr>
  </w:style>
  <w:style w:type="paragraph" w:styleId="Author" w:customStyle="1">
    <w:name w:val="Author"/>
    <w:basedOn w:val="Normal"/>
    <w:qFormat/>
    <w:rsid w:val="00A845AC"/>
    <w:pPr>
      <w:spacing w:after="0"/>
    </w:pPr>
  </w:style>
  <w:style w:type="paragraph" w:styleId="Time" w:customStyle="1">
    <w:name w:val="Time"/>
    <w:basedOn w:val="Date"/>
    <w:next w:val="Normal"/>
    <w:rsid w:val="00B709ED"/>
    <w:pPr>
      <w:spacing w:after="480" w:line="240" w:lineRule="auto"/>
      <w:jc w:val="center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B709ED"/>
  </w:style>
  <w:style w:type="character" w:styleId="DateChar" w:customStyle="1">
    <w:name w:val="Date Char"/>
    <w:basedOn w:val="DefaultParagraphFont"/>
    <w:link w:val="Date"/>
    <w:uiPriority w:val="99"/>
    <w:semiHidden/>
    <w:rsid w:val="00B709ED"/>
    <w:rPr>
      <w:sz w:val="20"/>
      <w:lang w:val="en-US"/>
    </w:rPr>
  </w:style>
  <w:style w:type="paragraph" w:styleId="Closing">
    <w:name w:val="Closing"/>
    <w:basedOn w:val="Normal"/>
    <w:link w:val="ClosingChar"/>
    <w:uiPriority w:val="99"/>
    <w:semiHidden/>
    <w:unhideWhenUsed/>
    <w:qFormat/>
    <w:rsid w:val="00932130"/>
    <w:pPr>
      <w:spacing w:after="0" w:line="240" w:lineRule="auto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semiHidden/>
    <w:rsid w:val="00932130"/>
    <w:rPr>
      <w:sz w:val="20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qFormat/>
    <w:rsid w:val="00932130"/>
  </w:style>
  <w:style w:type="character" w:styleId="SalutationChar" w:customStyle="1">
    <w:name w:val="Salutation Char"/>
    <w:basedOn w:val="DefaultParagraphFont"/>
    <w:link w:val="Salutation"/>
    <w:uiPriority w:val="99"/>
    <w:semiHidden/>
    <w:rsid w:val="00932130"/>
    <w:rPr>
      <w:sz w:val="20"/>
      <w:lang w:val="en-US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932130"/>
    <w:pPr>
      <w:spacing w:after="0" w:line="240" w:lineRule="auto"/>
      <w:ind w:left="4320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932130"/>
    <w:rPr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Personal Letterhead">
  <a:themeElements>
    <a:clrScheme name="Template2">
      <a:dk1>
        <a:sysClr val="windowText" lastClr="000000"/>
      </a:dk1>
      <a:lt1>
        <a:sysClr val="window" lastClr="FFFFFF"/>
      </a:lt1>
      <a:dk2>
        <a:srgbClr val="725E54"/>
      </a:dk2>
      <a:lt2>
        <a:srgbClr val="EBE8E5"/>
      </a:lt2>
      <a:accent1>
        <a:srgbClr val="F05133"/>
      </a:accent1>
      <a:accent2>
        <a:srgbClr val="60C5BA"/>
      </a:accent2>
      <a:accent3>
        <a:srgbClr val="D5E04E"/>
      </a:accent3>
      <a:accent4>
        <a:srgbClr val="42C4DD"/>
      </a:accent4>
      <a:accent5>
        <a:srgbClr val="A49B8D"/>
      </a:accent5>
      <a:accent6>
        <a:srgbClr val="5C4C44"/>
      </a:accent6>
      <a:hlink>
        <a:srgbClr val="42C4DD"/>
      </a:hlink>
      <a:folHlink>
        <a:srgbClr val="60C5BA"/>
      </a:folHlink>
    </a:clrScheme>
    <a:fontScheme name="Template 2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E49E6140A23A41A58E945D49C6D4C7" ma:contentTypeVersion="20" ma:contentTypeDescription="Create a new document." ma:contentTypeScope="" ma:versionID="d9bed39f9203f36563cdd1348517f410">
  <xsd:schema xmlns:xsd="http://www.w3.org/2001/XMLSchema" xmlns:xs="http://www.w3.org/2001/XMLSchema" xmlns:p="http://schemas.microsoft.com/office/2006/metadata/properties" xmlns:ns3="b77a553c-c552-42b6-8998-012a0adfc784" xmlns:ns4="e810b1ca-1ce0-4e1d-9ae1-8fe1ac26965c" targetNamespace="http://schemas.microsoft.com/office/2006/metadata/properties" ma:root="true" ma:fieldsID="aba48420ac87210c0ad15f4dbe41f740" ns3:_="" ns4:_="">
    <xsd:import namespace="b77a553c-c552-42b6-8998-012a0adfc784"/>
    <xsd:import namespace="e810b1ca-1ce0-4e1d-9ae1-8fe1ac2696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Teachers" minOccurs="0"/>
                <xsd:element ref="ns4:Students" minOccurs="0"/>
                <xsd:element ref="ns4:DefaultSectionNames" minOccurs="0"/>
                <xsd:element ref="ns4:AppVersion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a553c-c552-42b6-8998-012a0adfc7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0b1ca-1ce0-4e1d-9ae1-8fe1ac26965c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MediaServiceMetadata" ma:index="1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22" nillable="true" ma:displayName="MediaServiceLocation" ma:internalName="MediaServiceLocation" ma:readOnly="true">
      <xsd:simpleType>
        <xsd:restriction base="dms:Text"/>
      </xsd:simpleType>
    </xsd:element>
    <xsd:element name="MediaServiceOCR" ma:index="2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e810b1ca-1ce0-4e1d-9ae1-8fe1ac26965c">
      <UserInfo>
        <DisplayName/>
        <AccountId xsi:nil="true"/>
        <AccountType/>
      </UserInfo>
    </Owner>
    <Students xmlns="e810b1ca-1ce0-4e1d-9ae1-8fe1ac26965c">
      <UserInfo>
        <DisplayName/>
        <AccountId xsi:nil="true"/>
        <AccountType/>
      </UserInfo>
    </Students>
    <Teachers xmlns="e810b1ca-1ce0-4e1d-9ae1-8fe1ac26965c">
      <UserInfo>
        <DisplayName/>
        <AccountId xsi:nil="true"/>
        <AccountType/>
      </UserInfo>
    </Teachers>
    <FolderType xmlns="e810b1ca-1ce0-4e1d-9ae1-8fe1ac26965c" xsi:nil="true"/>
    <AppVersion xmlns="e810b1ca-1ce0-4e1d-9ae1-8fe1ac26965c" xsi:nil="true"/>
    <NotebookType xmlns="e810b1ca-1ce0-4e1d-9ae1-8fe1ac26965c" xsi:nil="true"/>
    <DefaultSectionNames xmlns="e810b1ca-1ce0-4e1d-9ae1-8fe1ac26965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3BDE97-F0AD-4607-86F8-D449D9CA14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60B147-FF49-4BF8-9495-5F36E5D8D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7a553c-c552-42b6-8998-012a0adfc784"/>
    <ds:schemaRef ds:uri="e810b1ca-1ce0-4e1d-9ae1-8fe1ac269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AE803B-26EA-40FF-870A-D0EF6A324646}">
  <ds:schemaRefs>
    <ds:schemaRef ds:uri="http://schemas.microsoft.com/office/2006/metadata/properties"/>
    <ds:schemaRef ds:uri="http://schemas.microsoft.com/office/infopath/2007/PartnerControls"/>
    <ds:schemaRef ds:uri="e810b1ca-1ce0-4e1d-9ae1-8fe1ac26965c"/>
  </ds:schemaRefs>
</ds:datastoreItem>
</file>

<file path=customXml/itemProps4.xml><?xml version="1.0" encoding="utf-8"?>
<ds:datastoreItem xmlns:ds="http://schemas.openxmlformats.org/officeDocument/2006/customXml" ds:itemID="{19004731-2B80-4934-A058-BD0BA9AC604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Alane Butler</dc:creator>
  <lastModifiedBy>Ana Meyers</lastModifiedBy>
  <revision>77</revision>
  <lastPrinted>2026-08-18T22:40:00.0000000Z</lastPrinted>
  <dcterms:created xsi:type="dcterms:W3CDTF">2026-09-03T11:54:00.0000000Z</dcterms:created>
  <dcterms:modified xsi:type="dcterms:W3CDTF">2026-10-16T12:32:21.4664753Z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0x01010068E49E6140A23A41A58E945D49C6D4C7</vt:lpwstr>
  </property>
  <property fmtid="{D5CDD505-2E9C-101B-9397-08002B2CF9AE}" pid="3" name="GrammarlyDocumentId">
    <vt:lpwstr>946a52c5928472b5ed0c4f8a712300b8b874fcf8695fb1bf634894626a9b1889</vt:lpwstr>
  </property>
</Properties>
</file>